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408B9">
      <w:pPr>
        <w:jc w:val="center"/>
        <w:rPr>
          <w:color w:val="auto"/>
        </w:rPr>
        <w:sectPr w:rsidR="00000000">
          <w:pgSz w:w="12142" w:h="16834"/>
          <w:pgMar w:top="504" w:right="119" w:bottom="280" w:left="119" w:header="76" w:footer="3" w:gutter="0"/>
          <w:pgNumType w:start="1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  <w:color w:val="auto"/>
        </w:rPr>
        <w:drawing>
          <wp:inline distT="0" distB="0" distL="0" distR="0">
            <wp:extent cx="7562850" cy="10067925"/>
            <wp:effectExtent l="0" t="0" r="0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375F">
      <w:pPr>
        <w:pStyle w:val="10"/>
        <w:keepNext/>
        <w:keepLines/>
        <w:spacing w:after="280" w:line="240" w:lineRule="auto"/>
        <w:jc w:val="left"/>
        <w:rPr>
          <w:rFonts w:ascii="Arial Unicode MS" w:hAnsi="Arial Unicode MS" w:cs="Arial Unicode MS"/>
          <w:b w:val="0"/>
          <w:bCs w:val="0"/>
          <w:color w:val="auto"/>
          <w:sz w:val="24"/>
          <w:szCs w:val="24"/>
        </w:rPr>
      </w:pPr>
      <w:bookmarkStart w:id="1" w:name="bookmark0"/>
      <w:r>
        <w:rPr>
          <w:rStyle w:val="1"/>
          <w:b/>
          <w:bCs/>
          <w:color w:val="000000"/>
        </w:rPr>
        <w:lastRenderedPageBreak/>
        <w:t>ВНИМАНИЕ</w:t>
      </w:r>
      <w:bookmarkEnd w:id="1"/>
    </w:p>
    <w:p w:rsidR="00000000" w:rsidRDefault="0068375F">
      <w:pPr>
        <w:pStyle w:val="a6"/>
        <w:spacing w:after="200" w:line="276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b/>
          <w:bCs/>
          <w:color w:val="000000"/>
          <w:sz w:val="56"/>
          <w:szCs w:val="56"/>
        </w:rPr>
        <w:t>Не применяйте самостоятельно какие-либо решения и не делайте выводов, не посоветовавшись с опытным психиатром.</w:t>
      </w:r>
    </w:p>
    <w:p w:rsidR="00000000" w:rsidRDefault="0068375F">
      <w:pPr>
        <w:pStyle w:val="a7"/>
        <w:spacing w:after="200" w:line="276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2"/>
          <w:szCs w:val="32"/>
        </w:rPr>
        <w:t xml:space="preserve">Цель данного перевода - увеличить информирование </w:t>
      </w:r>
      <w:r>
        <w:rPr>
          <w:rStyle w:val="11"/>
          <w:b/>
          <w:bCs/>
          <w:color w:val="000000"/>
          <w:sz w:val="32"/>
          <w:szCs w:val="32"/>
        </w:rPr>
        <w:t xml:space="preserve">об аутизме среди медработников и родителей. Это перевод осуществлён добровольцами, многие из которых не являются профессиональными переводчиками. Мы не можем дать гарантию, что тест был переведен абсолютно точно и правильно, поэтому вы можете ознакомиться </w:t>
      </w:r>
      <w:r>
        <w:rPr>
          <w:rStyle w:val="11"/>
          <w:b/>
          <w:bCs/>
          <w:color w:val="000000"/>
          <w:sz w:val="32"/>
          <w:szCs w:val="32"/>
        </w:rPr>
        <w:t>с оригинальным изданием по ссылкам ниже:</w:t>
      </w:r>
    </w:p>
    <w:p w:rsidR="00000000" w:rsidRDefault="0068375F">
      <w:pPr>
        <w:pStyle w:val="a7"/>
        <w:spacing w:after="200" w:line="276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8" w:history="1">
        <w:r>
          <w:rPr>
            <w:rStyle w:val="11"/>
            <w:b/>
            <w:bCs/>
            <w:color w:val="0000FF"/>
            <w:sz w:val="32"/>
            <w:szCs w:val="32"/>
            <w:u w:val="single"/>
            <w:lang w:val="en-US" w:eastAsia="en-US"/>
          </w:rPr>
          <w:t>http://www.helpautismnow.com/ph slideshow English.html</w:t>
        </w:r>
      </w:hyperlink>
    </w:p>
    <w:p w:rsidR="00000000" w:rsidRDefault="0068375F">
      <w:pPr>
        <w:pStyle w:val="a7"/>
        <w:spacing w:after="200" w:line="276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" w:history="1">
        <w:r>
          <w:rPr>
            <w:rStyle w:val="11"/>
            <w:b/>
            <w:bCs/>
            <w:color w:val="0000FF"/>
            <w:sz w:val="32"/>
            <w:szCs w:val="32"/>
            <w:u w:val="single"/>
            <w:lang w:val="en-US" w:eastAsia="en-US"/>
          </w:rPr>
          <w:t>http://www.helpautismnow.co</w:t>
        </w:r>
        <w:r>
          <w:rPr>
            <w:rStyle w:val="11"/>
            <w:b/>
            <w:bCs/>
            <w:color w:val="0000FF"/>
            <w:sz w:val="32"/>
            <w:szCs w:val="32"/>
            <w:u w:val="single"/>
            <w:lang w:val="en-US" w:eastAsia="en-US"/>
          </w:rPr>
          <w:t>m/PH English 2008.pdf</w:t>
        </w:r>
      </w:hyperlink>
    </w:p>
    <w:p w:rsidR="00000000" w:rsidRDefault="0068375F">
      <w:pPr>
        <w:pStyle w:val="a6"/>
        <w:spacing w:after="200" w:line="276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b/>
          <w:bCs/>
          <w:color w:val="000000"/>
          <w:sz w:val="24"/>
          <w:szCs w:val="24"/>
        </w:rPr>
        <w:t xml:space="preserve">Переведено с издания </w:t>
      </w:r>
      <w:r>
        <w:rPr>
          <w:rStyle w:val="a5"/>
          <w:b/>
          <w:bCs/>
          <w:color w:val="000000"/>
          <w:sz w:val="24"/>
          <w:szCs w:val="24"/>
          <w:lang w:val="en-US" w:eastAsia="en-US"/>
        </w:rPr>
        <w:t>—Autism physician handbook”</w:t>
      </w:r>
      <w:r>
        <w:rPr>
          <w:rStyle w:val="a5"/>
          <w:b/>
          <w:bCs/>
          <w:color w:val="000000"/>
          <w:sz w:val="24"/>
          <w:szCs w:val="24"/>
        </w:rPr>
        <w:t xml:space="preserve">, </w:t>
      </w:r>
      <w:r>
        <w:rPr>
          <w:rStyle w:val="a5"/>
          <w:b/>
          <w:bCs/>
          <w:color w:val="000000"/>
          <w:sz w:val="24"/>
          <w:szCs w:val="24"/>
          <w:lang w:val="en-US" w:eastAsia="en-US"/>
        </w:rPr>
        <w:t xml:space="preserve">Help Autism Now Society, 2012 </w:t>
      </w:r>
      <w:r>
        <w:rPr>
          <w:rStyle w:val="a5"/>
          <w:b/>
          <w:bCs/>
          <w:color w:val="000000"/>
          <w:sz w:val="24"/>
          <w:szCs w:val="24"/>
        </w:rPr>
        <w:t>год</w:t>
      </w:r>
    </w:p>
    <w:p w:rsidR="00000000" w:rsidRDefault="0068375F">
      <w:pPr>
        <w:pStyle w:val="a6"/>
        <w:spacing w:after="200" w:line="276" w:lineRule="auto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b/>
          <w:bCs/>
          <w:color w:val="000000"/>
          <w:sz w:val="24"/>
          <w:szCs w:val="24"/>
        </w:rPr>
        <w:t xml:space="preserve">Переводчики: Панченко Александр </w:t>
      </w:r>
      <w:hyperlink r:id="rId10" w:history="1">
        <w:r>
          <w:rPr>
            <w:rStyle w:val="a5"/>
            <w:b/>
            <w:bCs/>
            <w:color w:val="000000"/>
            <w:sz w:val="24"/>
            <w:szCs w:val="24"/>
            <w:u w:val="single"/>
            <w:lang w:val="en-US" w:eastAsia="en-US"/>
          </w:rPr>
          <w:t>(</w:t>
        </w:r>
        <w:r>
          <w:rPr>
            <w:rStyle w:val="a5"/>
            <w:b/>
            <w:bCs/>
            <w:color w:val="0000FF"/>
            <w:sz w:val="24"/>
            <w:szCs w:val="24"/>
            <w:u w:val="single"/>
            <w:lang w:val="en-US" w:eastAsia="en-US"/>
          </w:rPr>
          <w:t>panix@bigmir.net</w:t>
        </w:r>
        <w:r>
          <w:rPr>
            <w:rStyle w:val="a5"/>
            <w:b/>
            <w:bCs/>
            <w:color w:val="000000"/>
            <w:sz w:val="24"/>
            <w:szCs w:val="24"/>
            <w:u w:val="single"/>
            <w:lang w:val="en-US" w:eastAsia="en-US"/>
          </w:rPr>
          <w:t>)</w:t>
        </w:r>
      </w:hyperlink>
      <w:r>
        <w:rPr>
          <w:rStyle w:val="a5"/>
          <w:b/>
          <w:bCs/>
          <w:color w:val="000000"/>
          <w:sz w:val="24"/>
          <w:szCs w:val="24"/>
          <w:lang w:val="en-US" w:eastAsia="en-US"/>
        </w:rPr>
        <w:t xml:space="preserve"> </w:t>
      </w:r>
      <w:r>
        <w:rPr>
          <w:rStyle w:val="a5"/>
          <w:b/>
          <w:bCs/>
          <w:color w:val="000000"/>
          <w:sz w:val="24"/>
          <w:szCs w:val="24"/>
        </w:rPr>
        <w:t>и другие, полный список можно</w:t>
      </w:r>
      <w:r>
        <w:rPr>
          <w:rStyle w:val="a5"/>
          <w:b/>
          <w:bCs/>
          <w:color w:val="000000"/>
          <w:sz w:val="24"/>
          <w:szCs w:val="24"/>
        </w:rPr>
        <w:br/>
        <w:t>увидеть по ссылке:</w:t>
      </w:r>
      <w:hyperlink r:id="rId11" w:history="1">
        <w:r>
          <w:rPr>
            <w:rStyle w:val="a5"/>
            <w:b/>
            <w:bCs/>
            <w:color w:val="000000"/>
            <w:sz w:val="24"/>
            <w:szCs w:val="24"/>
          </w:rPr>
          <w:t xml:space="preserve"> </w:t>
        </w:r>
        <w:r>
          <w:rPr>
            <w:rStyle w:val="a5"/>
            <w:b/>
            <w:bCs/>
            <w:color w:val="0000FF"/>
            <w:sz w:val="24"/>
            <w:szCs w:val="24"/>
            <w:u w:val="single"/>
            <w:lang w:val="en-US" w:eastAsia="en-US"/>
          </w:rPr>
          <w:t>http://translatedby.com/you/autism-physician-handbook/into-</w:t>
        </w:r>
      </w:hyperlink>
      <w:r>
        <w:rPr>
          <w:rStyle w:val="a5"/>
          <w:b/>
          <w:bCs/>
          <w:color w:val="0000FF"/>
          <w:sz w:val="24"/>
          <w:szCs w:val="24"/>
          <w:u w:val="single"/>
          <w:lang w:val="en-US" w:eastAsia="en-US"/>
        </w:rPr>
        <w:br/>
      </w:r>
      <w:hyperlink r:id="rId12" w:history="1">
        <w:r>
          <w:rPr>
            <w:rStyle w:val="a5"/>
            <w:b/>
            <w:bCs/>
            <w:color w:val="0000FF"/>
            <w:sz w:val="24"/>
            <w:szCs w:val="24"/>
            <w:lang w:val="en-US" w:eastAsia="en-US"/>
          </w:rPr>
          <w:t>ru/trans/</w:t>
        </w:r>
      </w:hyperlink>
    </w:p>
    <w:p w:rsidR="00000000" w:rsidRDefault="0068375F">
      <w:pPr>
        <w:pStyle w:val="20"/>
        <w:spacing w:after="0"/>
        <w:ind w:left="4440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  <w:sz w:val="20"/>
          <w:szCs w:val="20"/>
        </w:rPr>
        <w:t>БЛАГОДАРНОСТИ</w:t>
      </w:r>
    </w:p>
    <w:p w:rsidR="00000000" w:rsidRDefault="0068375F">
      <w:pPr>
        <w:pStyle w:val="a6"/>
        <w:spacing w:after="80"/>
        <w:ind w:left="2120" w:firstLine="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Franklin Gothic Book" w:hAnsi="Franklin Gothic Book" w:cs="Franklin Gothic Book"/>
          <w:color w:val="000000"/>
          <w:sz w:val="20"/>
          <w:szCs w:val="20"/>
          <w:lang w:val="en-US" w:eastAsia="en-US"/>
        </w:rPr>
        <w:t>H</w:t>
      </w:r>
      <w:r>
        <w:rPr>
          <w:rStyle w:val="a5"/>
          <w:rFonts w:ascii="Franklin Gothic Book" w:hAnsi="Franklin Gothic Book" w:cs="Franklin Gothic Book"/>
          <w:color w:val="000000"/>
          <w:sz w:val="20"/>
          <w:szCs w:val="20"/>
          <w:lang w:val="en-US" w:eastAsia="en-US"/>
        </w:rPr>
        <w:t xml:space="preserve">ANS </w:t>
      </w:r>
      <w:r>
        <w:rPr>
          <w:rStyle w:val="a5"/>
          <w:rFonts w:ascii="Franklin Gothic Book" w:hAnsi="Franklin Gothic Book" w:cs="Franklin Gothic Book"/>
          <w:color w:val="000000"/>
          <w:sz w:val="20"/>
          <w:szCs w:val="20"/>
        </w:rPr>
        <w:t>выражает огромную благодарность труду врачей, которые помогали в создании этой брошюры:</w:t>
      </w:r>
    </w:p>
    <w:p w:rsidR="00000000" w:rsidRDefault="0068375F">
      <w:pPr>
        <w:pStyle w:val="30"/>
        <w:ind w:left="212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rStyle w:val="3"/>
          <w:b/>
          <w:bCs/>
          <w:color w:val="000000"/>
        </w:rPr>
        <w:t xml:space="preserve">Dr. Simon Baron-Cohen, </w:t>
      </w:r>
      <w:r>
        <w:rPr>
          <w:rStyle w:val="3"/>
        </w:rPr>
        <w:t xml:space="preserve">developer of the CHAT screening </w:t>
      </w:r>
      <w:r>
        <w:rPr>
          <w:rStyle w:val="3"/>
          <w:color w:val="000000"/>
        </w:rPr>
        <w:t xml:space="preserve">tool: </w:t>
      </w:r>
      <w:r>
        <w:rPr>
          <w:rStyle w:val="3"/>
        </w:rPr>
        <w:t xml:space="preserve">Professor </w:t>
      </w:r>
      <w:r>
        <w:rPr>
          <w:rStyle w:val="3"/>
          <w:color w:val="000000"/>
        </w:rPr>
        <w:t xml:space="preserve">of </w:t>
      </w:r>
      <w:r>
        <w:rPr>
          <w:rStyle w:val="3"/>
        </w:rPr>
        <w:t xml:space="preserve">Developmental Psychopathology, </w:t>
      </w:r>
      <w:r>
        <w:rPr>
          <w:rStyle w:val="3"/>
          <w:color w:val="000000"/>
        </w:rPr>
        <w:t xml:space="preserve">Director </w:t>
      </w:r>
      <w:r>
        <w:rPr>
          <w:rStyle w:val="3"/>
        </w:rPr>
        <w:t>Autism Research Center,</w:t>
      </w:r>
      <w:r>
        <w:rPr>
          <w:rStyle w:val="3"/>
        </w:rPr>
        <w:t xml:space="preserve"> Cambridge University, England.</w:t>
      </w:r>
    </w:p>
    <w:p w:rsidR="00000000" w:rsidRDefault="0068375F">
      <w:pPr>
        <w:pStyle w:val="30"/>
        <w:ind w:left="212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rStyle w:val="3"/>
          <w:b/>
          <w:bCs/>
          <w:color w:val="000000"/>
        </w:rPr>
        <w:t xml:space="preserve">Julie Bingham, PhD: </w:t>
      </w:r>
      <w:r>
        <w:rPr>
          <w:rStyle w:val="3"/>
        </w:rPr>
        <w:t>Pediatric Clinical Psychologist, Salem, Oregon</w:t>
      </w:r>
    </w:p>
    <w:p w:rsidR="00000000" w:rsidRDefault="0068375F">
      <w:pPr>
        <w:pStyle w:val="30"/>
        <w:ind w:left="212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rStyle w:val="3"/>
          <w:b/>
          <w:bCs/>
          <w:color w:val="000000"/>
        </w:rPr>
        <w:t xml:space="preserve">Richard Bingham, MD: </w:t>
      </w:r>
      <w:r>
        <w:rPr>
          <w:rStyle w:val="3"/>
          <w:color w:val="000000"/>
        </w:rPr>
        <w:t xml:space="preserve">Child </w:t>
      </w:r>
      <w:r>
        <w:rPr>
          <w:rStyle w:val="3"/>
        </w:rPr>
        <w:t>Psychiatrist, Salem Oregon</w:t>
      </w:r>
    </w:p>
    <w:p w:rsidR="00000000" w:rsidRDefault="0068375F">
      <w:pPr>
        <w:pStyle w:val="30"/>
        <w:spacing w:line="298" w:lineRule="auto"/>
        <w:ind w:left="212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rStyle w:val="3"/>
          <w:b/>
          <w:bCs/>
          <w:color w:val="000000"/>
        </w:rPr>
        <w:t xml:space="preserve">Sarojini Budden, MD: </w:t>
      </w:r>
      <w:r>
        <w:rPr>
          <w:rStyle w:val="3"/>
        </w:rPr>
        <w:t xml:space="preserve">Pediatric Developmental Specialist, Director </w:t>
      </w:r>
      <w:r>
        <w:rPr>
          <w:rStyle w:val="3"/>
          <w:color w:val="000000"/>
        </w:rPr>
        <w:t xml:space="preserve">of </w:t>
      </w:r>
      <w:r>
        <w:rPr>
          <w:rStyle w:val="3"/>
        </w:rPr>
        <w:t>Child Development and Rehabilitati</w:t>
      </w:r>
      <w:r>
        <w:rPr>
          <w:rStyle w:val="3"/>
        </w:rPr>
        <w:t>on, Legacy Emmanuel, Portland, Oregon.</w:t>
      </w:r>
    </w:p>
    <w:p w:rsidR="00000000" w:rsidRDefault="000408B9">
      <w:pPr>
        <w:pStyle w:val="30"/>
        <w:ind w:left="300" w:firstLine="184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441960" distL="1040765" distR="163195" simplePos="0" relativeHeight="251658240" behindDoc="0" locked="0" layoutInCell="1" allowOverlap="1">
                <wp:simplePos x="0" y="0"/>
                <wp:positionH relativeFrom="margin">
                  <wp:posOffset>381000</wp:posOffset>
                </wp:positionH>
                <wp:positionV relativeFrom="paragraph">
                  <wp:posOffset>127000</wp:posOffset>
                </wp:positionV>
                <wp:extent cx="585470" cy="643255"/>
                <wp:effectExtent l="1270" t="0" r="3810" b="4445"/>
                <wp:wrapSquare wrapText="bothSides"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40"/>
                              <w:spacing w:line="259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  <w:sz w:val="20"/>
                                <w:szCs w:val="20"/>
                              </w:rPr>
                              <w:t xml:space="preserve">Help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Autism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smallCaps/>
                                <w:color w:val="C42832"/>
                                <w:sz w:val="20"/>
                                <w:szCs w:val="20"/>
                              </w:rPr>
                              <w:t xml:space="preserve">now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pt;margin-top:10pt;width:46.1pt;height:50.65pt;z-index:251658240;visibility:visible;mso-wrap-style:square;mso-width-percent:0;mso-height-percent:0;mso-wrap-distance-left:81.95pt;mso-wrap-distance-top:0;mso-wrap-distance-right:12.85pt;mso-wrap-distance-bottom:34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2EBrAIAAKo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" filled="f" stroked="f">
                <v:textbox inset="0,0,0,0">
                  <w:txbxContent>
                    <w:p w:rsidR="00000000" w:rsidRDefault="0068375F">
                      <w:pPr>
                        <w:pStyle w:val="40"/>
                        <w:spacing w:line="259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4"/>
                          <w:b/>
                          <w:bCs/>
                          <w:color w:val="C42832"/>
                          <w:sz w:val="20"/>
                          <w:szCs w:val="20"/>
                        </w:rPr>
                        <w:t xml:space="preserve">Help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Autism </w:t>
                      </w:r>
                      <w:r>
                        <w:rPr>
                          <w:rStyle w:val="4"/>
                          <w:b/>
                          <w:bCs/>
                          <w:smallCaps/>
                          <w:color w:val="C42832"/>
                          <w:sz w:val="20"/>
                          <w:szCs w:val="20"/>
                        </w:rPr>
                        <w:t xml:space="preserve">now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  <w:sz w:val="20"/>
                          <w:szCs w:val="20"/>
                        </w:rPr>
                        <w:t>Society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746760" distB="0" distL="114300" distR="114300" simplePos="0" relativeHeight="251659264" behindDoc="0" locked="0" layoutInCell="1" allowOverlap="1">
                <wp:simplePos x="0" y="0"/>
                <wp:positionH relativeFrom="margin">
                  <wp:posOffset>-545465</wp:posOffset>
                </wp:positionH>
                <wp:positionV relativeFrom="paragraph">
                  <wp:posOffset>873760</wp:posOffset>
                </wp:positionV>
                <wp:extent cx="1560830" cy="338455"/>
                <wp:effectExtent l="0" t="3810" r="2540" b="635"/>
                <wp:wrapSquare wrapText="bothSides"/>
                <wp:docPr id="1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30"/>
                              <w:spacing w:after="40" w:line="240" w:lineRule="auto"/>
                              <w:ind w:left="0" w:firstLine="0"/>
                              <w:jc w:val="center"/>
                              <w:rPr>
                                <w:rFonts w:ascii="Arial Unicode MS" w:hAnsi="Arial Unicode MS" w:cs="Arial Unicode MS"/>
                                <w:color w:val="auto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3"/>
                                <w:color w:val="000000"/>
                              </w:rPr>
                              <w:t xml:space="preserve">Registered </w:t>
                            </w:r>
                            <w:r>
                              <w:rPr>
                                <w:rStyle w:val="3"/>
                                <w:color w:val="000000"/>
                                <w:lang w:val="ru-RU" w:eastAsia="ru-RU"/>
                              </w:rPr>
                              <w:t xml:space="preserve">501 сЗ </w:t>
                            </w:r>
                            <w:r>
                              <w:rPr>
                                <w:rStyle w:val="3"/>
                                <w:color w:val="000000"/>
                              </w:rPr>
                              <w:t>non-profit</w:t>
                            </w:r>
                          </w:p>
                          <w:p w:rsidR="00000000" w:rsidRDefault="0068375F">
                            <w:pPr>
                              <w:pStyle w:val="20"/>
                              <w:spacing w:after="0"/>
                              <w:ind w:left="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</w:rPr>
                            </w:pPr>
                            <w:hyperlink r:id="rId13" w:history="1">
                              <w:r>
                                <w:rPr>
                                  <w:rStyle w:val="2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 w:eastAsia="en-US"/>
                                </w:rPr>
                                <w:t>www.helpautismnow.com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42.95pt;margin-top:68.8pt;width:122.9pt;height:26.65pt;z-index:251659264;visibility:visible;mso-wrap-style:square;mso-width-percent:0;mso-height-percent:0;mso-wrap-distance-left:9pt;mso-wrap-distance-top:58.8pt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BqsAIAALI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" filled="f" stroked="f">
                <v:textbox inset="0,0,0,0">
                  <w:txbxContent>
                    <w:p w:rsidR="00000000" w:rsidRDefault="0068375F">
                      <w:pPr>
                        <w:pStyle w:val="30"/>
                        <w:spacing w:after="40" w:line="240" w:lineRule="auto"/>
                        <w:ind w:left="0" w:firstLine="0"/>
                        <w:jc w:val="center"/>
                        <w:rPr>
                          <w:rFonts w:ascii="Arial Unicode MS" w:hAnsi="Arial Unicode MS" w:cs="Arial Unicode MS"/>
                          <w:color w:val="auto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3"/>
                          <w:color w:val="000000"/>
                        </w:rPr>
                        <w:t xml:space="preserve">Registered </w:t>
                      </w:r>
                      <w:r>
                        <w:rPr>
                          <w:rStyle w:val="3"/>
                          <w:color w:val="000000"/>
                          <w:lang w:val="ru-RU" w:eastAsia="ru-RU"/>
                        </w:rPr>
                        <w:t xml:space="preserve">501 сЗ </w:t>
                      </w:r>
                      <w:r>
                        <w:rPr>
                          <w:rStyle w:val="3"/>
                          <w:color w:val="000000"/>
                        </w:rPr>
                        <w:t>non-profit</w:t>
                      </w:r>
                    </w:p>
                    <w:p w:rsidR="00000000" w:rsidRDefault="0068375F">
                      <w:pPr>
                        <w:pStyle w:val="20"/>
                        <w:spacing w:after="0"/>
                        <w:ind w:left="0"/>
                        <w:rPr>
                          <w:rFonts w:ascii="Arial Unicode MS" w:hAnsi="Arial Unicode MS" w:cs="Arial Unicode MS"/>
                          <w:b w:val="0"/>
                          <w:bCs w:val="0"/>
                        </w:rPr>
                      </w:pPr>
                      <w:hyperlink r:id="rId14" w:history="1">
                        <w:r>
                          <w:rPr>
                            <w:rStyle w:val="2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/>
                          </w:rPr>
                          <w:t>www.helpautismnow.com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375F">
        <w:rPr>
          <w:rStyle w:val="3"/>
          <w:b/>
          <w:bCs/>
          <w:color w:val="000000"/>
        </w:rPr>
        <w:t xml:space="preserve">Sara Cuthill, MD: </w:t>
      </w:r>
      <w:r w:rsidR="0068375F">
        <w:rPr>
          <w:rStyle w:val="3"/>
        </w:rPr>
        <w:t>Pediatric Developmental Specialist. Kaiser Permanente, Portland, Oregon.</w:t>
      </w:r>
    </w:p>
    <w:p w:rsidR="00000000" w:rsidRDefault="0068375F">
      <w:pPr>
        <w:pStyle w:val="30"/>
        <w:ind w:left="0" w:firstLine="30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rStyle w:val="3"/>
          <w:b/>
          <w:bCs/>
          <w:color w:val="000000"/>
        </w:rPr>
        <w:t xml:space="preserve">Mike Marlowe, MD: </w:t>
      </w:r>
      <w:r>
        <w:rPr>
          <w:rStyle w:val="3"/>
        </w:rPr>
        <w:t xml:space="preserve">Pediatrician, </w:t>
      </w:r>
      <w:r>
        <w:rPr>
          <w:rStyle w:val="3"/>
          <w:color w:val="000000"/>
        </w:rPr>
        <w:t xml:space="preserve">Kaiser </w:t>
      </w:r>
      <w:r>
        <w:rPr>
          <w:rStyle w:val="3"/>
        </w:rPr>
        <w:t xml:space="preserve">Permanente </w:t>
      </w:r>
      <w:r>
        <w:rPr>
          <w:rStyle w:val="3"/>
          <w:color w:val="000000"/>
        </w:rPr>
        <w:t xml:space="preserve">Salem, </w:t>
      </w:r>
      <w:r>
        <w:rPr>
          <w:rStyle w:val="3"/>
        </w:rPr>
        <w:t>Oregon</w:t>
      </w:r>
    </w:p>
    <w:p w:rsidR="00000000" w:rsidRDefault="0068375F">
      <w:pPr>
        <w:pStyle w:val="30"/>
        <w:ind w:left="30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rStyle w:val="3"/>
          <w:b/>
          <w:bCs/>
          <w:color w:val="000000"/>
        </w:rPr>
        <w:t xml:space="preserve">Mary Lynn 0' Brien, MD: </w:t>
      </w:r>
      <w:r>
        <w:rPr>
          <w:rStyle w:val="3"/>
        </w:rPr>
        <w:t>Pediatric Developmental Specialist. Kaiser Permanente Portland, Oregon.</w:t>
      </w:r>
    </w:p>
    <w:p w:rsidR="00000000" w:rsidRDefault="0068375F">
      <w:pPr>
        <w:pStyle w:val="30"/>
        <w:spacing w:after="140"/>
        <w:ind w:left="300"/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</w:pPr>
      <w:r>
        <w:rPr>
          <w:rStyle w:val="3"/>
          <w:b/>
          <w:bCs/>
          <w:color w:val="000000"/>
        </w:rPr>
        <w:t xml:space="preserve">David Willis, MD: </w:t>
      </w:r>
      <w:r>
        <w:rPr>
          <w:rStyle w:val="3"/>
        </w:rPr>
        <w:t xml:space="preserve">Behavioral </w:t>
      </w:r>
      <w:r>
        <w:rPr>
          <w:rStyle w:val="3"/>
          <w:color w:val="414141"/>
        </w:rPr>
        <w:t xml:space="preserve">and </w:t>
      </w:r>
      <w:r>
        <w:rPr>
          <w:rStyle w:val="3"/>
        </w:rPr>
        <w:t>Developmental Pediatrician. Northwest Early Childhood Institute</w:t>
      </w:r>
      <w:r>
        <w:rPr>
          <w:rStyle w:val="3"/>
        </w:rPr>
        <w:t>, Portland, Oregon</w:t>
      </w:r>
      <w:r>
        <w:rPr>
          <w:rFonts w:ascii="Arial Unicode MS" w:hAnsi="Arial Unicode MS" w:cs="Arial Unicode MS"/>
          <w:color w:val="auto"/>
          <w:sz w:val="24"/>
          <w:szCs w:val="24"/>
          <w:lang w:val="ru-RU" w:eastAsia="ru-RU"/>
        </w:rPr>
        <w:br w:type="page"/>
      </w:r>
    </w:p>
    <w:p w:rsidR="00000000" w:rsidRDefault="0068375F">
      <w:pPr>
        <w:pStyle w:val="1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80"/>
        <w:rPr>
          <w:rFonts w:ascii="Arial Unicode MS" w:hAnsi="Arial Unicode MS" w:cs="Arial Unicode MS"/>
          <w:b w:val="0"/>
          <w:bCs w:val="0"/>
          <w:color w:val="auto"/>
          <w:sz w:val="24"/>
          <w:szCs w:val="24"/>
        </w:rPr>
      </w:pPr>
      <w:bookmarkStart w:id="2" w:name="bookmark2"/>
      <w:r>
        <w:rPr>
          <w:rStyle w:val="1"/>
          <w:b/>
          <w:bCs/>
        </w:rPr>
        <w:lastRenderedPageBreak/>
        <w:t>К 18-ти месяцам ваш</w:t>
      </w:r>
      <w:r>
        <w:rPr>
          <w:rStyle w:val="1"/>
          <w:b/>
          <w:bCs/>
        </w:rPr>
        <w:br/>
        <w:t>ребенок...</w:t>
      </w:r>
      <w:bookmarkEnd w:id="2"/>
    </w:p>
    <w:p w:rsidR="00000000" w:rsidRDefault="000408B9">
      <w:pPr>
        <w:pStyle w:val="a6"/>
        <w:spacing w:after="0" w:line="130" w:lineRule="auto"/>
        <w:rPr>
          <w:rFonts w:ascii="Arial Unicode MS" w:hAnsi="Arial Unicode MS" w:cs="Arial Unicode MS"/>
          <w:b w:val="0"/>
          <w:bCs w:val="0"/>
          <w:sz w:val="24"/>
          <w:szCs w:val="24"/>
        </w:rPr>
        <w:sectPr w:rsidR="00000000">
          <w:pgSz w:w="12142" w:h="16834"/>
          <w:pgMar w:top="989" w:right="2505" w:bottom="631" w:left="1592" w:header="561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2330450" simplePos="0" relativeHeight="251660288" behindDoc="1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1362710</wp:posOffset>
            </wp:positionV>
            <wp:extent cx="2334895" cy="3437890"/>
            <wp:effectExtent l="0" t="0" r="8255" b="0"/>
            <wp:wrapTopAndBottom/>
            <wp:docPr id="1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2496185</wp:posOffset>
                </wp:positionH>
                <wp:positionV relativeFrom="margin">
                  <wp:posOffset>3846830</wp:posOffset>
                </wp:positionV>
                <wp:extent cx="1913890" cy="469265"/>
                <wp:effectExtent l="1905" t="0" r="0" b="0"/>
                <wp:wrapNone/>
                <wp:docPr id="1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54" w:lineRule="auto"/>
                              <w:ind w:right="1140"/>
                              <w:jc w:val="right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 xml:space="preserve">2. Смотрит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FF0000"/>
                              </w:rPr>
                              <w:t xml:space="preserve">туда, куда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вы ему показали?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6.55pt;margin-top:302.9pt;width:150.7pt;height:36.9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mn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54" w:lineRule="auto"/>
                        <w:ind w:right="1140"/>
                        <w:jc w:val="right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 xml:space="preserve">2. Смотрит </w:t>
                      </w:r>
                      <w:r>
                        <w:rPr>
                          <w:rStyle w:val="a3"/>
                          <w:b/>
                          <w:bCs/>
                          <w:color w:val="FF0000"/>
                        </w:rPr>
                        <w:t xml:space="preserve">туда, куда 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вы ему показали?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433070" distB="548640" distL="0" distR="0" simplePos="0" relativeHeight="251662336" behindDoc="1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2118360</wp:posOffset>
            </wp:positionV>
            <wp:extent cx="6681470" cy="6254750"/>
            <wp:effectExtent l="0" t="0" r="5080" b="0"/>
            <wp:wrapTopAndBottom/>
            <wp:docPr id="1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2508250</wp:posOffset>
                </wp:positionH>
                <wp:positionV relativeFrom="margin">
                  <wp:posOffset>1685290</wp:posOffset>
                </wp:positionV>
                <wp:extent cx="2203450" cy="499745"/>
                <wp:effectExtent l="4445" t="0" r="1905" b="0"/>
                <wp:wrapNone/>
                <wp:docPr id="1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71" w:lineRule="auto"/>
                              <w:ind w:right="1240"/>
                              <w:jc w:val="right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 xml:space="preserve">1. Смотрит на вас и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FF0000"/>
                              </w:rPr>
                              <w:t xml:space="preserve">указывает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на то, что хочет?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97.5pt;margin-top:132.7pt;width:173.5pt;height:39.3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/usQ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71" w:lineRule="auto"/>
                        <w:ind w:right="1240"/>
                        <w:jc w:val="right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 xml:space="preserve">1. Смотрит на вас и </w:t>
                      </w:r>
                      <w:r>
                        <w:rPr>
                          <w:rStyle w:val="a3"/>
                          <w:b/>
                          <w:bCs/>
                          <w:color w:val="FF0000"/>
                        </w:rPr>
                        <w:t xml:space="preserve">указывает 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на то, что хочет?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3032760</wp:posOffset>
                </wp:positionH>
                <wp:positionV relativeFrom="margin">
                  <wp:posOffset>6361430</wp:posOffset>
                </wp:positionV>
                <wp:extent cx="2682240" cy="228600"/>
                <wp:effectExtent l="0" t="0" r="0" b="1905"/>
                <wp:wrapNone/>
                <wp:docPr id="1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 xml:space="preserve">3. Играет с предметами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FF0000"/>
                              </w:rPr>
                              <w:t>понарошку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38.8pt;margin-top:500.9pt;width:211.2pt;height:18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2oTsgIAALI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 xml:space="preserve">3. Играет с предметами </w:t>
                      </w:r>
                      <w:r>
                        <w:rPr>
                          <w:rStyle w:val="a3"/>
                          <w:b/>
                          <w:bCs/>
                          <w:color w:val="FF0000"/>
                        </w:rPr>
                        <w:t>понарошку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3828415</wp:posOffset>
                </wp:positionH>
                <wp:positionV relativeFrom="margin">
                  <wp:posOffset>7699375</wp:posOffset>
                </wp:positionV>
                <wp:extent cx="2465705" cy="1219200"/>
                <wp:effectExtent l="635" t="2540" r="635" b="0"/>
                <wp:wrapNone/>
                <wp:docPr id="1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9" w:lineRule="auto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Если вы ответили «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FF0000"/>
                              </w:rPr>
                              <w:t>НЕТ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 xml:space="preserve">», то, возможно, у вашего ребенка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FF0000"/>
                              </w:rPr>
                              <w:t xml:space="preserve">АУТИЗМ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Пожалуйста, обратитесь к вашему терапевту сегодня же!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01.45pt;margin-top:606.25pt;width:194.15pt;height:96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/ZsAIAALM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9" w:lineRule="auto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Если вы ответили «</w:t>
                      </w:r>
                      <w:r>
                        <w:rPr>
                          <w:rStyle w:val="a3"/>
                          <w:b/>
                          <w:bCs/>
                          <w:color w:val="FF0000"/>
                        </w:rPr>
                        <w:t>НЕТ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 xml:space="preserve">», то, возможно, у вашего ребенка </w:t>
                      </w:r>
                      <w:r>
                        <w:rPr>
                          <w:rStyle w:val="a3"/>
                          <w:b/>
                          <w:bCs/>
                          <w:color w:val="FF0000"/>
                        </w:rPr>
                        <w:t xml:space="preserve">АУТИЗМ 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Пожалуйста, обратитесь к вашему терапевту сегодня же!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375F">
        <w:rPr>
          <w:rStyle w:val="a5"/>
          <w:b/>
          <w:bCs/>
          <w:color w:val="000000"/>
          <w:sz w:val="56"/>
          <w:szCs w:val="56"/>
        </w:rPr>
        <w:t xml:space="preserve">ИПП( — </w:t>
      </w:r>
      <w:r w:rsidR="0068375F">
        <w:rPr>
          <w:rStyle w:val="a5"/>
          <w:b/>
          <w:bCs/>
          <w:color w:val="000000"/>
          <w:sz w:val="56"/>
          <w:szCs w:val="56"/>
          <w:lang w:val="en-US" w:eastAsia="en-US"/>
        </w:rPr>
        <w:t>III ill)</w:t>
      </w: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margin">
                  <wp:posOffset>-960120</wp:posOffset>
                </wp:positionH>
                <wp:positionV relativeFrom="paragraph">
                  <wp:posOffset>12700</wp:posOffset>
                </wp:positionV>
                <wp:extent cx="5586730" cy="372110"/>
                <wp:effectExtent l="2540" t="3810" r="1905" b="0"/>
                <wp:wrapSquare wrapText="bothSides"/>
                <wp:docPr id="1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73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6"/>
                              <w:shd w:val="clear" w:color="auto" w:fill="C00000"/>
                              <w:spacing w:after="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5"/>
                                <w:rFonts w:ascii="Cambria" w:hAnsi="Cambria" w:cs="Cambri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ЧАТ (вычисляем Аутизм у малолеТних)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75.6pt;margin-top:1pt;width:439.9pt;height:29.3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xU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6"/>
                        <w:shd w:val="clear" w:color="auto" w:fill="C00000"/>
                        <w:spacing w:after="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5"/>
                          <w:rFonts w:ascii="Cambria" w:hAnsi="Cambria" w:cs="Cambria"/>
                          <w:b/>
                          <w:bCs/>
                          <w:color w:val="FFFFFF"/>
                          <w:sz w:val="48"/>
                          <w:szCs w:val="48"/>
                        </w:rPr>
                        <w:t>ЧАТ (вычисляем Аутизм у малолеТних)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22"/>
        <w:gridCol w:w="619"/>
        <w:gridCol w:w="5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70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 xml:space="preserve">Раздел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  <w:lang w:val="en-US" w:eastAsia="en-US"/>
              </w:rPr>
              <w:t xml:space="preserve">A: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>заполняют родители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framePr w:w="7464" w:h="9480" w:vSpace="557" w:wrap="notBeside" w:vAnchor="text" w:hAnchor="text" w:x="214" w:y="558"/>
              <w:rPr>
                <w:color w:val="auto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framePr w:w="7464" w:h="9480" w:vSpace="557" w:wrap="notBeside" w:vAnchor="text" w:hAnchor="text" w:x="214" w:y="558"/>
              <w:rPr>
                <w:color w:val="auto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1. Любит ли ребёнок качаться, подпрыгивать играть у вас на коленях?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2. Интересуют ли его другие дети?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3. Любит ли ребёнок влезать куда-то, напр. на лестницу?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4. Нравится ли ему играть в «ку-ку»/ «прятки»?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 w:line="254" w:lineRule="auto"/>
              <w:ind w:left="300" w:hanging="30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5. Играет ли он «понарошку», например: заваривает ли «чай» в игрушечном чайнике и «наливает» ег</w:t>
            </w: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о в чашки, или что-то подобное?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right="14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6. Ваш ребенок показывает пальчиком когда ПРОСИТ что-то?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7. Показывает ли пальчиком на то, что ему ИНТЕРЕСНО?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2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 w:line="288" w:lineRule="auto"/>
              <w:ind w:left="300" w:hanging="30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6. Может ли ребенок правильно играть с маленькими игрушками (напр. машинки, кубики) без то</w:t>
            </w: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го чтоб их их просто засовывать в рот, прижимать к себе или бросать?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9. Ваш ребенок приносит предметы вам, чтобы ПОКАЗАТЬ вам что-то?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 xml:space="preserve">Раздел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  <w:lang w:val="en-US" w:eastAsia="en-US"/>
              </w:rPr>
              <w:t xml:space="preserve">B: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>заполняет врач или медработник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framePr w:w="7464" w:h="9480" w:vSpace="557" w:wrap="notBeside" w:vAnchor="text" w:hAnchor="text" w:x="214" w:y="558"/>
              <w:rPr>
                <w:color w:val="auto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framePr w:w="7464" w:h="9480" w:vSpace="557" w:wrap="notBeside" w:vAnchor="text" w:hAnchor="text" w:x="214" w:y="558"/>
              <w:rPr>
                <w:color w:val="auto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 xml:space="preserve">1. </w:t>
            </w: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Во время приема ребенок смотрел вам в глаза?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5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 w:line="262" w:lineRule="auto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 xml:space="preserve">2. </w:t>
            </w: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При</w:t>
            </w: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влеките внимание ребенка, затем укажите на интересный предмет в противоположной стороне комнаты и скажите:</w:t>
            </w:r>
          </w:p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 w:line="262" w:lineRule="auto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"Ой, посмотри! Это (название игрушки)!" Наблюдайте за лицом ребенка. Смотрит ли он на предмет, на который вы указываете?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3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3. Привлеките вниман</w:t>
            </w: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ие ребенка, затем дайте ему игрушечную чашку и чайник и скажите: "Ты можешь сделать мне чашку чая?".</w:t>
            </w:r>
          </w:p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Ребенок "понарошку" наливает вам чай, выпивает его и т.д.?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4. Спросите ребенка: "Где свет?", или скажите: "Покажи мне свет" Ребенок ПОКАЗЫВАЕТ указ</w:t>
            </w: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ательным пальчиком на свет?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9"/>
        </w:trPr>
        <w:tc>
          <w:tcPr>
            <w:tcW w:w="63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tabs>
                <w:tab w:val="left" w:leader="underscore" w:pos="3173"/>
              </w:tabs>
              <w:spacing w:after="0" w:line="276" w:lineRule="auto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 xml:space="preserve">5. Может ли ребенок соорудить башню из кубиков? (Если да, то из скольких </w:t>
            </w: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ab/>
              <w:t xml:space="preserve"> )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ind w:firstLine="22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68375F">
            <w:pPr>
              <w:pStyle w:val="a6"/>
              <w:framePr w:w="7464" w:h="9480" w:vSpace="557" w:wrap="notBeside" w:vAnchor="text" w:hAnchor="text" w:x="214" w:y="558"/>
              <w:spacing w:after="0"/>
              <w:jc w:val="right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</w:tbl>
    <w:p w:rsidR="00000000" w:rsidRDefault="0068375F">
      <w:pPr>
        <w:pStyle w:val="a9"/>
        <w:framePr w:w="4814" w:h="269" w:hSpace="213" w:wrap="notBeside" w:vAnchor="text" w:hAnchor="text" w:x="257" w:y="1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8"/>
          <w:b/>
          <w:bCs/>
          <w:color w:val="000000"/>
        </w:rPr>
        <w:t>Стр 1 из 2 (заполняется при визите к врачу в 18 месяцев)</w:t>
      </w:r>
    </w:p>
    <w:p w:rsidR="00000000" w:rsidRDefault="0068375F">
      <w:pPr>
        <w:spacing w:line="1" w:lineRule="exact"/>
        <w:rPr>
          <w:color w:val="auto"/>
        </w:rPr>
      </w:pPr>
    </w:p>
    <w:p w:rsidR="00000000" w:rsidRDefault="0068375F">
      <w:pPr>
        <w:pStyle w:val="20"/>
        <w:numPr>
          <w:ilvl w:val="0"/>
          <w:numId w:val="1"/>
        </w:numPr>
        <w:pBdr>
          <w:top w:val="single" w:sz="2" w:space="1" w:color="DBE5F1"/>
          <w:left w:val="single" w:sz="2" w:space="0" w:color="DBE5F1"/>
          <w:bottom w:val="single" w:sz="2" w:space="3" w:color="DBE5F1"/>
          <w:right w:val="single" w:sz="2" w:space="0" w:color="DBE5F1"/>
        </w:pBdr>
        <w:shd w:val="clear" w:color="auto" w:fill="DBE5F1"/>
        <w:tabs>
          <w:tab w:val="left" w:pos="819"/>
        </w:tabs>
        <w:ind w:left="420" w:firstLine="40"/>
        <w:jc w:val="both"/>
        <w:rPr>
          <w:b w:val="0"/>
          <w:bCs w:val="0"/>
        </w:rPr>
      </w:pPr>
      <w:r>
        <w:rPr>
          <w:rStyle w:val="2"/>
          <w:b/>
          <w:bCs/>
          <w:color w:val="000000"/>
          <w:sz w:val="22"/>
          <w:szCs w:val="22"/>
        </w:rPr>
        <w:t xml:space="preserve">при отметке "Да" в данном пункте убедитесь в том, что ребенок не просто </w:t>
      </w:r>
      <w:r>
        <w:rPr>
          <w:rStyle w:val="2"/>
          <w:b/>
          <w:bCs/>
          <w:color w:val="000000"/>
          <w:sz w:val="22"/>
          <w:szCs w:val="22"/>
        </w:rPr>
        <w:t>наблюдал за вашей рукой, а смотрел на предмет, на который вы указываете</w:t>
      </w:r>
    </w:p>
    <w:p w:rsidR="00000000" w:rsidRDefault="0068375F">
      <w:pPr>
        <w:pStyle w:val="20"/>
        <w:numPr>
          <w:ilvl w:val="0"/>
          <w:numId w:val="1"/>
        </w:numPr>
        <w:pBdr>
          <w:top w:val="single" w:sz="2" w:space="1" w:color="DBE5F1"/>
          <w:left w:val="single" w:sz="2" w:space="0" w:color="DBE5F1"/>
          <w:bottom w:val="single" w:sz="2" w:space="3" w:color="DBE5F1"/>
          <w:right w:val="single" w:sz="2" w:space="0" w:color="DBE5F1"/>
        </w:pBdr>
        <w:shd w:val="clear" w:color="auto" w:fill="DBE5F1"/>
        <w:tabs>
          <w:tab w:val="left" w:pos="829"/>
        </w:tabs>
        <w:ind w:left="420" w:firstLine="40"/>
        <w:jc w:val="both"/>
        <w:rPr>
          <w:b w:val="0"/>
          <w:bCs w:val="0"/>
        </w:rPr>
      </w:pPr>
      <w:r>
        <w:rPr>
          <w:rStyle w:val="2"/>
          <w:b/>
          <w:bCs/>
          <w:color w:val="000000"/>
          <w:sz w:val="22"/>
          <w:szCs w:val="22"/>
        </w:rPr>
        <w:t>Если вы можете привести пример, когда ребенок что-то "понарошку" делает в другой игре, в данном пункте засчитайте "Да"</w:t>
      </w:r>
    </w:p>
    <w:p w:rsidR="00000000" w:rsidRDefault="0068375F">
      <w:pPr>
        <w:pStyle w:val="20"/>
        <w:numPr>
          <w:ilvl w:val="0"/>
          <w:numId w:val="1"/>
        </w:numPr>
        <w:pBdr>
          <w:top w:val="single" w:sz="2" w:space="1" w:color="DBE5F1"/>
          <w:left w:val="single" w:sz="2" w:space="0" w:color="DBE5F1"/>
          <w:bottom w:val="single" w:sz="2" w:space="3" w:color="DBE5F1"/>
          <w:right w:val="single" w:sz="2" w:space="0" w:color="DBE5F1"/>
        </w:pBdr>
        <w:shd w:val="clear" w:color="auto" w:fill="DBE5F1"/>
        <w:tabs>
          <w:tab w:val="left" w:pos="829"/>
        </w:tabs>
        <w:spacing w:after="33"/>
        <w:ind w:left="420" w:firstLine="40"/>
        <w:jc w:val="both"/>
        <w:rPr>
          <w:b w:val="0"/>
          <w:bCs w:val="0"/>
        </w:rPr>
      </w:pPr>
      <w:r>
        <w:rPr>
          <w:rStyle w:val="2"/>
          <w:b/>
          <w:bCs/>
          <w:color w:val="000000"/>
          <w:sz w:val="22"/>
          <w:szCs w:val="22"/>
        </w:rPr>
        <w:t>Повторите то же самое вопросом "Где медвежонок?" или др</w:t>
      </w:r>
      <w:r>
        <w:rPr>
          <w:rStyle w:val="2"/>
          <w:b/>
          <w:bCs/>
          <w:color w:val="000000"/>
          <w:sz w:val="22"/>
          <w:szCs w:val="22"/>
        </w:rPr>
        <w:t>угой предмет вне досягаемости, если ребенок не понимает слово "свет". Чтобы поставить "Да" в данном пункте ребенок должен посмотреть вам в лицо в момент, когда вы показываете на предмет или сразу же после этого</w:t>
      </w:r>
    </w:p>
    <w:p w:rsidR="00000000" w:rsidRDefault="0068375F">
      <w:pPr>
        <w:pStyle w:val="20"/>
        <w:ind w:left="0" w:firstLine="420"/>
        <w:jc w:val="both"/>
        <w:rPr>
          <w:rFonts w:ascii="Arial Unicode MS" w:hAnsi="Arial Unicode MS" w:cs="Arial Unicode MS"/>
          <w:b w:val="0"/>
          <w:bCs w:val="0"/>
        </w:rPr>
        <w:sectPr w:rsidR="00000000">
          <w:pgSz w:w="12142" w:h="16834"/>
          <w:pgMar w:top="1411" w:right="1055" w:bottom="1411" w:left="3196" w:header="983" w:footer="3" w:gutter="0"/>
          <w:cols w:space="720"/>
          <w:noEndnote/>
          <w:docGrid w:linePitch="360"/>
        </w:sectPr>
      </w:pPr>
      <w:r>
        <w:rPr>
          <w:rStyle w:val="2"/>
          <w:b/>
          <w:bCs/>
          <w:i/>
          <w:iCs/>
          <w:color w:val="000000"/>
          <w:sz w:val="22"/>
          <w:szCs w:val="22"/>
        </w:rPr>
        <w:t>(См. рекомендации по выводам на следующей стр</w:t>
      </w:r>
      <w:r>
        <w:rPr>
          <w:rStyle w:val="2"/>
          <w:b/>
          <w:bCs/>
          <w:i/>
          <w:iCs/>
          <w:color w:val="000000"/>
          <w:sz w:val="22"/>
          <w:szCs w:val="22"/>
        </w:rPr>
        <w:t>анице)</w:t>
      </w:r>
    </w:p>
    <w:p w:rsidR="00000000" w:rsidRDefault="0068375F">
      <w:pPr>
        <w:pStyle w:val="32"/>
        <w:keepNext/>
        <w:keepLines/>
        <w:pBdr>
          <w:top w:val="single" w:sz="2" w:space="0" w:color="C00000"/>
          <w:left w:val="single" w:sz="2" w:space="0" w:color="C00000"/>
          <w:bottom w:val="single" w:sz="2" w:space="5" w:color="C00000"/>
          <w:right w:val="single" w:sz="2" w:space="0" w:color="C00000"/>
        </w:pBdr>
        <w:shd w:val="clear" w:color="auto" w:fill="C00000"/>
        <w:spacing w:after="0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3" w:name="bookmark4"/>
      <w:r>
        <w:rPr>
          <w:rStyle w:val="31"/>
          <w:b/>
          <w:bCs/>
          <w:color w:val="FFFFFF"/>
        </w:rPr>
        <w:lastRenderedPageBreak/>
        <w:t>ЧАТ (вычисляем Аутизм у малолеТних)</w:t>
      </w:r>
      <w:bookmarkEnd w:id="3"/>
    </w:p>
    <w:p w:rsidR="00000000" w:rsidRDefault="0068375F">
      <w:pPr>
        <w:pStyle w:val="a9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8"/>
          <w:b/>
          <w:bCs/>
          <w:color w:val="000000"/>
        </w:rPr>
        <w:t>Станица 2 из 2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2"/>
        <w:gridCol w:w="42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3"/>
          <w:jc w:val="right"/>
        </w:trPr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pStyle w:val="a6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>ЧАТ, ключевые пункты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pStyle w:val="a6"/>
              <w:spacing w:after="8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 xml:space="preserve">Раздел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  <w:lang w:val="en-US" w:eastAsia="en-US"/>
              </w:rPr>
              <w:t>A</w:t>
            </w:r>
          </w:p>
          <w:p w:rsidR="00000000" w:rsidRDefault="0068375F">
            <w:pPr>
              <w:pStyle w:val="a6"/>
              <w:spacing w:after="8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А5: Играет понарошку</w:t>
            </w:r>
          </w:p>
          <w:p w:rsidR="00000000" w:rsidRDefault="0068375F">
            <w:pPr>
              <w:pStyle w:val="a6"/>
              <w:spacing w:after="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А7: Есть указательный жест</w:t>
            </w:r>
          </w:p>
          <w:p w:rsidR="00000000" w:rsidRDefault="0068375F">
            <w:pPr>
              <w:pStyle w:val="a6"/>
              <w:spacing w:after="8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 xml:space="preserve">Раздел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  <w:lang w:val="en-US" w:eastAsia="en-US"/>
              </w:rPr>
              <w:t>B</w:t>
            </w:r>
          </w:p>
          <w:p w:rsidR="00000000" w:rsidRDefault="0068375F">
            <w:pPr>
              <w:pStyle w:val="a6"/>
              <w:numPr>
                <w:ilvl w:val="0"/>
                <w:numId w:val="2"/>
              </w:numPr>
              <w:tabs>
                <w:tab w:val="left" w:pos="522"/>
              </w:tabs>
              <w:spacing w:after="80"/>
              <w:ind w:firstLine="20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Следит за предметом</w:t>
            </w:r>
          </w:p>
          <w:p w:rsidR="00000000" w:rsidRDefault="0068375F">
            <w:pPr>
              <w:pStyle w:val="a6"/>
              <w:numPr>
                <w:ilvl w:val="0"/>
                <w:numId w:val="2"/>
              </w:numPr>
              <w:tabs>
                <w:tab w:val="left" w:pos="522"/>
              </w:tabs>
              <w:spacing w:after="80"/>
              <w:ind w:firstLine="20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Делает понарошку</w:t>
            </w:r>
          </w:p>
          <w:p w:rsidR="00000000" w:rsidRDefault="0068375F">
            <w:pPr>
              <w:pStyle w:val="a6"/>
              <w:numPr>
                <w:ilvl w:val="0"/>
                <w:numId w:val="2"/>
              </w:numPr>
              <w:tabs>
                <w:tab w:val="left" w:pos="522"/>
              </w:tabs>
              <w:spacing w:after="80"/>
              <w:ind w:firstLine="20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У</w:t>
            </w: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казывает пальц</w:t>
            </w: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6"/>
          <w:jc w:val="right"/>
        </w:trPr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pStyle w:val="a6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>ЧАТ, не ключевые пункты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pStyle w:val="a6"/>
              <w:spacing w:after="10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 xml:space="preserve">Раздел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  <w:lang w:val="en-US" w:eastAsia="en-US"/>
              </w:rPr>
              <w:t>A</w:t>
            </w:r>
          </w:p>
          <w:p w:rsidR="00000000" w:rsidRDefault="0068375F">
            <w:pPr>
              <w:pStyle w:val="a6"/>
              <w:spacing w:after="10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А1: Шумные и подвижные игры</w:t>
            </w:r>
          </w:p>
          <w:p w:rsidR="00000000" w:rsidRDefault="0068375F">
            <w:pPr>
              <w:pStyle w:val="a6"/>
              <w:spacing w:after="10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А2: Социальный интерес (вовлечение)</w:t>
            </w:r>
          </w:p>
          <w:p w:rsidR="00000000" w:rsidRDefault="0068375F">
            <w:pPr>
              <w:pStyle w:val="a6"/>
              <w:spacing w:after="10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А3:Развитие моторики</w:t>
            </w:r>
          </w:p>
          <w:p w:rsidR="00000000" w:rsidRDefault="0068375F">
            <w:pPr>
              <w:pStyle w:val="a6"/>
              <w:spacing w:after="10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А4: Социальная игра</w:t>
            </w:r>
          </w:p>
          <w:p w:rsidR="00000000" w:rsidRDefault="0068375F">
            <w:pPr>
              <w:pStyle w:val="a6"/>
              <w:spacing w:after="10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А6: Указательный жест</w:t>
            </w:r>
          </w:p>
          <w:p w:rsidR="00000000" w:rsidRDefault="0068375F">
            <w:pPr>
              <w:pStyle w:val="a6"/>
              <w:spacing w:after="10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А8: Функциональная игра.</w:t>
            </w:r>
          </w:p>
          <w:p w:rsidR="00000000" w:rsidRDefault="0068375F">
            <w:pPr>
              <w:pStyle w:val="a6"/>
              <w:spacing w:after="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А9: Показывает</w:t>
            </w:r>
          </w:p>
          <w:p w:rsidR="00000000" w:rsidRDefault="0068375F">
            <w:pPr>
              <w:pStyle w:val="a6"/>
              <w:spacing w:after="10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30"/>
                <w:szCs w:val="30"/>
              </w:rPr>
              <w:t xml:space="preserve">Раздел </w:t>
            </w:r>
            <w:r>
              <w:rPr>
                <w:rStyle w:val="a5"/>
                <w:b/>
                <w:bCs/>
                <w:color w:val="000000"/>
                <w:sz w:val="30"/>
                <w:szCs w:val="30"/>
                <w:lang w:val="en-US" w:eastAsia="en-US"/>
              </w:rPr>
              <w:t>B</w:t>
            </w:r>
          </w:p>
          <w:p w:rsidR="00000000" w:rsidRDefault="0068375F">
            <w:pPr>
              <w:pStyle w:val="a6"/>
              <w:spacing w:after="100"/>
              <w:ind w:firstLine="20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В1: Визуальный контакт</w:t>
            </w:r>
          </w:p>
          <w:p w:rsidR="00000000" w:rsidRDefault="0068375F">
            <w:pPr>
              <w:pStyle w:val="a6"/>
              <w:spacing w:after="100"/>
              <w:ind w:firstLine="20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В5: Башенка из кубик</w:t>
            </w:r>
            <w:r>
              <w:rPr>
                <w:rStyle w:val="a5"/>
                <w:b/>
                <w:bCs/>
                <w:color w:val="000000"/>
                <w:sz w:val="22"/>
                <w:szCs w:val="22"/>
              </w:rPr>
              <w:t>ов</w:t>
            </w:r>
          </w:p>
        </w:tc>
      </w:tr>
    </w:tbl>
    <w:p w:rsidR="00000000" w:rsidRDefault="0068375F">
      <w:pPr>
        <w:spacing w:after="199" w:line="1" w:lineRule="exact"/>
        <w:rPr>
          <w:color w:val="auto"/>
        </w:rPr>
      </w:pPr>
    </w:p>
    <w:p w:rsidR="00000000" w:rsidRDefault="0068375F">
      <w:pPr>
        <w:pStyle w:val="a7"/>
        <w:pBdr>
          <w:top w:val="single" w:sz="2" w:space="6" w:color="DBE5F1"/>
          <w:left w:val="single" w:sz="2" w:space="0" w:color="DBE5F1"/>
          <w:bottom w:val="single" w:sz="2" w:space="0" w:color="DBE5F1"/>
          <w:right w:val="single" w:sz="2" w:space="0" w:color="DBE5F1"/>
        </w:pBdr>
        <w:shd w:val="clear" w:color="auto" w:fill="DBE5F1"/>
        <w:spacing w:after="0"/>
        <w:ind w:left="16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Распределение риска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3"/>
        <w:gridCol w:w="425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  <w:jc w:val="right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center"/>
          </w:tcPr>
          <w:p w:rsidR="00000000" w:rsidRDefault="0068375F">
            <w:pPr>
              <w:pStyle w:val="a6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Группа высокого риска аутизма: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center"/>
          </w:tcPr>
          <w:p w:rsidR="00000000" w:rsidRDefault="0068375F">
            <w:pPr>
              <w:pStyle w:val="a6"/>
              <w:spacing w:after="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 xml:space="preserve">ответы НЕТ в п. </w:t>
            </w:r>
            <w:r>
              <w:rPr>
                <w:rStyle w:val="a5"/>
                <w:b/>
                <w:bCs/>
                <w:color w:val="000000"/>
                <w:sz w:val="24"/>
                <w:szCs w:val="24"/>
                <w:lang w:val="en-US" w:eastAsia="en-US"/>
              </w:rPr>
              <w:t>A5, A7, B2, B3, B4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  <w:jc w:val="right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000000" w:rsidRDefault="0068375F">
            <w:pPr>
              <w:pStyle w:val="a6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Средний риск аутизма: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center"/>
          </w:tcPr>
          <w:p w:rsidR="00000000" w:rsidRDefault="0068375F">
            <w:pPr>
              <w:pStyle w:val="a6"/>
              <w:spacing w:after="14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 xml:space="preserve">ответы НЕТ в п. </w:t>
            </w:r>
            <w:r>
              <w:rPr>
                <w:rStyle w:val="a5"/>
                <w:b/>
                <w:bCs/>
                <w:color w:val="000000"/>
                <w:sz w:val="24"/>
                <w:szCs w:val="24"/>
                <w:lang w:val="en-US" w:eastAsia="en-US"/>
              </w:rPr>
              <w:t>A7, B4</w:t>
            </w:r>
          </w:p>
          <w:p w:rsidR="00000000" w:rsidRDefault="0068375F">
            <w:pPr>
              <w:pStyle w:val="a6"/>
              <w:spacing w:after="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(но нет других пунктов из группы высокого риска)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right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pStyle w:val="a6"/>
              <w:spacing w:after="0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>Низкий риск аутизма: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8375F">
            <w:pPr>
              <w:pStyle w:val="a6"/>
              <w:spacing w:after="0"/>
              <w:ind w:firstLine="200"/>
              <w:jc w:val="both"/>
              <w:rPr>
                <w:rFonts w:ascii="Arial Unicode MS" w:hAnsi="Arial Unicode MS" w:cs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/>
                <w:bCs/>
                <w:color w:val="000000"/>
                <w:sz w:val="24"/>
                <w:szCs w:val="24"/>
              </w:rPr>
              <w:t xml:space="preserve">все остальные, </w:t>
            </w:r>
            <w:r>
              <w:rPr>
                <w:rStyle w:val="a5"/>
                <w:b/>
                <w:bCs/>
                <w:color w:val="000000"/>
                <w:sz w:val="16"/>
                <w:szCs w:val="16"/>
              </w:rPr>
              <w:t>за исключением первой и второй гр</w:t>
            </w:r>
            <w:r>
              <w:rPr>
                <w:rStyle w:val="a5"/>
                <w:b/>
                <w:bCs/>
                <w:color w:val="000000"/>
                <w:sz w:val="16"/>
                <w:szCs w:val="16"/>
              </w:rPr>
              <w:t>упп</w:t>
            </w:r>
          </w:p>
        </w:tc>
      </w:tr>
    </w:tbl>
    <w:p w:rsidR="00000000" w:rsidRDefault="0068375F">
      <w:pPr>
        <w:spacing w:after="259" w:line="1" w:lineRule="exact"/>
        <w:rPr>
          <w:color w:val="auto"/>
        </w:rPr>
      </w:pPr>
    </w:p>
    <w:p w:rsidR="00000000" w:rsidRDefault="0068375F">
      <w:pPr>
        <w:pStyle w:val="a7"/>
        <w:ind w:left="16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Советы и рекомендации:</w:t>
      </w:r>
    </w:p>
    <w:p w:rsidR="00000000" w:rsidRDefault="0068375F">
      <w:pPr>
        <w:pStyle w:val="20"/>
        <w:spacing w:after="120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</w:rPr>
        <w:t>Группа высокого риска: порекомендуйте коррекционную клинику</w:t>
      </w:r>
    </w:p>
    <w:p w:rsidR="00000000" w:rsidRDefault="0068375F">
      <w:pPr>
        <w:pStyle w:val="20"/>
        <w:spacing w:after="120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</w:rPr>
        <w:t>Средний риск аутизма: сильные подозрения: поступите, как сказано выше.</w:t>
      </w:r>
    </w:p>
    <w:p w:rsidR="00000000" w:rsidRDefault="0068375F">
      <w:pPr>
        <w:pStyle w:val="20"/>
        <w:spacing w:after="120"/>
        <w:ind w:left="3920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</w:rPr>
        <w:t>слабые подозрения: повторите тест через месяц</w:t>
      </w:r>
    </w:p>
    <w:p w:rsidR="00000000" w:rsidRDefault="0068375F">
      <w:pPr>
        <w:pStyle w:val="20"/>
        <w:tabs>
          <w:tab w:val="left" w:pos="3876"/>
        </w:tabs>
        <w:spacing w:after="120"/>
        <w:rPr>
          <w:rFonts w:ascii="Arial Unicode MS" w:hAnsi="Arial Unicode MS" w:cs="Arial Unicode MS"/>
          <w:b w:val="0"/>
          <w:bCs w:val="0"/>
        </w:rPr>
        <w:sectPr w:rsidR="00000000">
          <w:pgSz w:w="12142" w:h="16834"/>
          <w:pgMar w:top="1790" w:right="1055" w:bottom="1790" w:left="2221" w:header="1362" w:footer="3" w:gutter="0"/>
          <w:cols w:space="720"/>
          <w:noEndnote/>
          <w:docGrid w:linePitch="360"/>
        </w:sectPr>
      </w:pPr>
      <w:r>
        <w:rPr>
          <w:rStyle w:val="2"/>
          <w:b/>
          <w:bCs/>
          <w:color w:val="000000"/>
        </w:rPr>
        <w:t>Низкий риск:</w:t>
      </w:r>
      <w:r>
        <w:rPr>
          <w:rStyle w:val="2"/>
          <w:b/>
          <w:bCs/>
          <w:color w:val="000000"/>
        </w:rPr>
        <w:tab/>
        <w:t>даже при одном ответе "НЕТ" повторите</w:t>
      </w:r>
      <w:r>
        <w:rPr>
          <w:rStyle w:val="2"/>
          <w:b/>
          <w:bCs/>
          <w:color w:val="000000"/>
        </w:rPr>
        <w:t xml:space="preserve"> тест через </w:t>
      </w:r>
      <w:r>
        <w:rPr>
          <w:rStyle w:val="2"/>
          <w:b/>
          <w:bCs/>
          <w:color w:val="000000"/>
        </w:rPr>
        <w:lastRenderedPageBreak/>
        <w:t>месяц</w:t>
      </w:r>
    </w:p>
    <w:p w:rsidR="00000000" w:rsidRDefault="0068375F">
      <w:pPr>
        <w:pStyle w:val="a6"/>
        <w:pBdr>
          <w:top w:val="single" w:sz="2" w:space="4" w:color="CB212A"/>
          <w:left w:val="single" w:sz="2" w:space="0" w:color="CB212A"/>
          <w:bottom w:val="single" w:sz="2" w:space="7" w:color="CB212A"/>
          <w:right w:val="single" w:sz="2" w:space="0" w:color="CB212A"/>
        </w:pBdr>
        <w:shd w:val="clear" w:color="auto" w:fill="CB212A"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  <w:sectPr w:rsidR="00000000">
          <w:pgSz w:w="12142" w:h="16834"/>
          <w:pgMar w:top="1046" w:right="1617" w:bottom="1739" w:left="1660" w:header="618" w:footer="3" w:gutter="0"/>
          <w:cols w:space="720"/>
          <w:noEndnote/>
          <w:docGrid w:linePitch="360"/>
        </w:sectPr>
      </w:pPr>
      <w:r>
        <w:rPr>
          <w:rStyle w:val="a5"/>
          <w:rFonts w:ascii="Cambria" w:hAnsi="Cambria" w:cs="Cambria"/>
          <w:b/>
          <w:bCs/>
          <w:color w:val="FFFFFF"/>
          <w:sz w:val="56"/>
          <w:szCs w:val="56"/>
        </w:rPr>
        <w:lastRenderedPageBreak/>
        <w:t>Поведенческие симптомы аутизма</w:t>
      </w: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before="119" w:after="119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710" w:right="0" w:bottom="1739" w:left="0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7"/>
        <w:framePr w:w="1627" w:h="403" w:wrap="none" w:vAnchor="text" w:hAnchor="margin" w:x="3539" w:y="956"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4"/>
          <w:szCs w:val="34"/>
        </w:rPr>
        <w:t>Социальные</w:t>
      </w:r>
    </w:p>
    <w:p w:rsidR="00000000" w:rsidRDefault="0068375F">
      <w:pPr>
        <w:pStyle w:val="a4"/>
        <w:framePr w:w="2453" w:h="403" w:wrap="none" w:vAnchor="text" w:hAnchor="margin" w:x="3548" w:y="2042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  <w:sz w:val="34"/>
          <w:szCs w:val="34"/>
        </w:rPr>
        <w:t>Коммуникативные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0" distB="0" distL="1600200" distR="0" simplePos="0" relativeHeight="251667456" behindDoc="1" locked="0" layoutInCell="1" allowOverlap="1">
            <wp:simplePos x="0" y="0"/>
            <wp:positionH relativeFrom="margin">
              <wp:posOffset>3852545</wp:posOffset>
            </wp:positionH>
            <wp:positionV relativeFrom="paragraph">
              <wp:posOffset>12700</wp:posOffset>
            </wp:positionV>
            <wp:extent cx="2194560" cy="1591310"/>
            <wp:effectExtent l="0" t="0" r="0" b="8890"/>
            <wp:wrapNone/>
            <wp:docPr id="1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705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710" w:right="623" w:bottom="1739" w:left="681" w:header="0" w:footer="3" w:gutter="0"/>
          <w:cols w:space="720"/>
          <w:noEndnote/>
          <w:docGrid w:linePitch="360"/>
        </w:sectPr>
      </w:pPr>
    </w:p>
    <w:p w:rsidR="00000000" w:rsidRDefault="0068375F">
      <w:pPr>
        <w:spacing w:before="61" w:after="61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046" w:right="0" w:bottom="1046" w:left="0" w:header="0" w:footer="3" w:gutter="0"/>
          <w:cols w:space="720"/>
          <w:noEndnote/>
          <w:docGrid w:linePitch="360"/>
        </w:sectPr>
      </w:pP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3435350" distL="50800" distR="1550035" simplePos="0" relativeHeight="251668480" behindDoc="0" locked="0" layoutInCell="1" allowOverlap="1">
                <wp:simplePos x="0" y="0"/>
                <wp:positionH relativeFrom="margin">
                  <wp:posOffset>3593465</wp:posOffset>
                </wp:positionH>
                <wp:positionV relativeFrom="paragraph">
                  <wp:posOffset>12700</wp:posOffset>
                </wp:positionV>
                <wp:extent cx="915035" cy="255905"/>
                <wp:effectExtent l="0" t="0" r="0" b="1270"/>
                <wp:wrapSquare wrapText="bothSides"/>
                <wp:docPr id="10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ритуальное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82.95pt;margin-top:1pt;width:72.05pt;height:20.15pt;z-index:251668480;visibility:visible;mso-wrap-style:none;mso-width-percent:0;mso-height-percent:0;mso-wrap-distance-left:4pt;mso-wrap-distance-top:0;mso-wrap-distance-right:122.05pt;mso-wrap-distance-bottom:27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" filled="f" stroked="f">
                <v:textbox inset="0,0,0,0">
                  <w:txbxContent>
                    <w:p w:rsidR="00000000" w:rsidRDefault="0068375F">
                      <w:pPr>
                        <w:pStyle w:val="a7"/>
                        <w:spacing w:after="0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11"/>
                          <w:b/>
                          <w:bCs/>
                          <w:color w:val="000000"/>
                          <w:sz w:val="34"/>
                          <w:szCs w:val="34"/>
                        </w:rPr>
                        <w:t>ритуальное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667385" distB="0" distL="657225" distR="50800" simplePos="0" relativeHeight="251669504" behindDoc="1" locked="0" layoutInCell="1" allowOverlap="1">
            <wp:simplePos x="0" y="0"/>
            <wp:positionH relativeFrom="margin">
              <wp:posOffset>4199890</wp:posOffset>
            </wp:positionH>
            <wp:positionV relativeFrom="paragraph">
              <wp:posOffset>680085</wp:posOffset>
            </wp:positionV>
            <wp:extent cx="1828800" cy="3023870"/>
            <wp:effectExtent l="0" t="0" r="0" b="5080"/>
            <wp:wrapSquare wrapText="bothSides"/>
            <wp:docPr id="1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pStyle w:val="a7"/>
        <w:spacing w:after="780"/>
        <w:ind w:left="25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4"/>
          <w:szCs w:val="34"/>
        </w:rPr>
        <w:t>Причудливое</w:t>
      </w:r>
      <w:r>
        <w:rPr>
          <w:rStyle w:val="11"/>
          <w:b/>
          <w:bCs/>
          <w:color w:val="000000"/>
          <w:sz w:val="34"/>
          <w:szCs w:val="34"/>
        </w:rPr>
        <w:t xml:space="preserve"> или поведение</w:t>
      </w:r>
    </w:p>
    <w:p w:rsidR="00000000" w:rsidRDefault="0068375F">
      <w:pPr>
        <w:pStyle w:val="a7"/>
        <w:spacing w:after="780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4"/>
          <w:szCs w:val="34"/>
        </w:rPr>
        <w:t>Моторика</w:t>
      </w:r>
    </w:p>
    <w:p w:rsidR="00000000" w:rsidRDefault="0068375F">
      <w:pPr>
        <w:pStyle w:val="a7"/>
        <w:spacing w:after="780"/>
        <w:ind w:left="256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4"/>
          <w:szCs w:val="34"/>
        </w:rPr>
        <w:t>Сенсорные перегрузки</w:t>
      </w:r>
    </w:p>
    <w:p w:rsidR="00000000" w:rsidRDefault="0068375F">
      <w:pPr>
        <w:pStyle w:val="a7"/>
        <w:spacing w:after="780"/>
        <w:ind w:left="256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4"/>
          <w:szCs w:val="34"/>
        </w:rPr>
        <w:t>Чувства</w:t>
      </w:r>
    </w:p>
    <w:p w:rsidR="00000000" w:rsidRDefault="0068375F">
      <w:pPr>
        <w:pStyle w:val="a7"/>
        <w:spacing w:after="780"/>
        <w:ind w:left="256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4"/>
          <w:szCs w:val="34"/>
        </w:rPr>
        <w:t>Самоповреждения</w:t>
      </w:r>
    </w:p>
    <w:p w:rsidR="00000000" w:rsidRDefault="0068375F">
      <w:pPr>
        <w:pStyle w:val="a7"/>
        <w:spacing w:after="0"/>
        <w:ind w:left="256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4"/>
          <w:szCs w:val="34"/>
        </w:rPr>
        <w:t>Безопасность</w:t>
      </w:r>
    </w:p>
    <w:p w:rsidR="00000000" w:rsidRDefault="0068375F">
      <w:pPr>
        <w:pStyle w:val="40"/>
        <w:ind w:left="800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  <w:sectPr w:rsidR="00000000">
          <w:type w:val="continuous"/>
          <w:pgSz w:w="12142" w:h="16834"/>
          <w:pgMar w:top="1046" w:right="3868" w:bottom="1046" w:left="1660" w:header="0" w:footer="3" w:gutter="0"/>
          <w:cols w:space="720"/>
          <w:noEndnote/>
          <w:docGrid w:linePitch="360"/>
        </w:sect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color w:val="C42832"/>
        </w:rPr>
        <w:t xml:space="preserve">HOW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pStyle w:val="a6"/>
        <w:framePr w:w="1387" w:h="1190" w:wrap="none" w:hAnchor="margin" w:x="2" w:y="12333"/>
        <w:spacing w:after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w w:val="70"/>
          <w:sz w:val="102"/>
          <w:szCs w:val="102"/>
          <w:lang w:val="en-US" w:eastAsia="en-US"/>
        </w:rPr>
        <w:lastRenderedPageBreak/>
        <w:t>Ml</w:t>
      </w:r>
    </w:p>
    <w:p w:rsidR="00000000" w:rsidRDefault="0068375F">
      <w:pPr>
        <w:pStyle w:val="40"/>
        <w:framePr w:w="835" w:h="907" w:wrap="none" w:hAnchor="margin" w:x="1393" w:y="12362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smallCaps/>
          <w:color w:val="C42832"/>
          <w:sz w:val="20"/>
          <w:szCs w:val="20"/>
        </w:rPr>
        <w:t xml:space="preserve">how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pStyle w:val="a4"/>
        <w:framePr w:w="3110" w:h="336" w:wrap="none" w:hAnchor="margin" w:x="5181" w:y="-3"/>
        <w:shd w:val="clear" w:color="auto" w:fill="CA212A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FFFFF"/>
          <w:sz w:val="28"/>
          <w:szCs w:val="28"/>
        </w:rPr>
        <w:t>ПРОБЛЕМЫ СОЦИАЛИЗАЦИИ</w:t>
      </w:r>
    </w:p>
    <w:p w:rsidR="00000000" w:rsidRDefault="0068375F">
      <w:pPr>
        <w:pStyle w:val="a4"/>
        <w:framePr w:w="5674" w:h="360" w:wrap="none" w:hAnchor="margin" w:x="3683" w:y="549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Может не проявлять интерес к играм других детей</w:t>
      </w:r>
    </w:p>
    <w:p w:rsidR="00000000" w:rsidRDefault="0068375F">
      <w:pPr>
        <w:pStyle w:val="a4"/>
        <w:framePr w:w="2102" w:h="1411" w:wrap="none" w:hAnchor="margin" w:x="4082" w:y="7567"/>
        <w:jc w:val="right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Оставшись один в кроватке кричит, вместо того чтоб позвать маму</w:t>
      </w:r>
    </w:p>
    <w:p w:rsidR="00000000" w:rsidRDefault="0068375F">
      <w:pPr>
        <w:pStyle w:val="a4"/>
        <w:framePr w:w="2534" w:h="778" w:wrap="none" w:hAnchor="margin" w:x="7000" w:y="4572"/>
        <w:spacing w:line="269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Может быть жесток к родным</w:t>
      </w:r>
    </w:p>
    <w:p w:rsidR="00000000" w:rsidRDefault="0068375F">
      <w:pPr>
        <w:pStyle w:val="a4"/>
        <w:framePr w:w="2275" w:h="1493" w:wrap="none" w:hAnchor="margin" w:x="7768" w:y="10836"/>
        <w:spacing w:line="269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 xml:space="preserve">Не замечает, когда родители уходят или возвращаются с </w:t>
      </w:r>
      <w:r>
        <w:rPr>
          <w:rStyle w:val="a3"/>
          <w:b/>
          <w:bCs/>
          <w:color w:val="000000"/>
        </w:rPr>
        <w:t>работы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643255" distB="0" distL="234950" distR="0" simplePos="0" relativeHeight="251670528" behindDoc="1" locked="0" layoutInCell="1" allowOverlap="1">
            <wp:simplePos x="0" y="0"/>
            <wp:positionH relativeFrom="margin">
              <wp:posOffset>2573020</wp:posOffset>
            </wp:positionH>
            <wp:positionV relativeFrom="margin">
              <wp:posOffset>640715</wp:posOffset>
            </wp:positionV>
            <wp:extent cx="4340225" cy="5681345"/>
            <wp:effectExtent l="0" t="0" r="3175" b="0"/>
            <wp:wrapNone/>
            <wp:docPr id="10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568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1609090" simplePos="0" relativeHeight="251671552" behindDoc="1" locked="0" layoutInCell="1" allowOverlap="1">
            <wp:simplePos x="0" y="0"/>
            <wp:positionH relativeFrom="margin">
              <wp:posOffset>1801495</wp:posOffset>
            </wp:positionH>
            <wp:positionV relativeFrom="margin">
              <wp:posOffset>6477635</wp:posOffset>
            </wp:positionV>
            <wp:extent cx="2968625" cy="2145665"/>
            <wp:effectExtent l="0" t="0" r="3175" b="6985"/>
            <wp:wrapNone/>
            <wp:docPr id="1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19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headerReference w:type="even" r:id="rId21"/>
          <w:headerReference w:type="default" r:id="rId22"/>
          <w:pgSz w:w="12142" w:h="16834"/>
          <w:pgMar w:top="1290" w:right="210" w:bottom="1290" w:left="1045" w:header="0" w:footer="862" w:gutter="0"/>
          <w:cols w:space="720"/>
          <w:noEndnote/>
          <w:docGrid w:linePitch="360"/>
        </w:sectPr>
      </w:pPr>
    </w:p>
    <w:p w:rsidR="00000000" w:rsidRDefault="0068375F">
      <w:pPr>
        <w:spacing w:line="99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570" w:bottom="1305" w:left="964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6"/>
        <w:framePr w:w="1411" w:h="1190" w:wrap="none" w:vAnchor="text" w:hAnchor="margin" w:x="2" w:y="12294"/>
        <w:spacing w:after="0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w w:val="70"/>
          <w:sz w:val="102"/>
          <w:szCs w:val="102"/>
          <w:lang w:val="en-US" w:eastAsia="en-US"/>
        </w:rPr>
        <w:t>Uli</w:t>
      </w:r>
    </w:p>
    <w:p w:rsidR="00000000" w:rsidRDefault="0068375F">
      <w:pPr>
        <w:pStyle w:val="40"/>
        <w:framePr w:w="840" w:h="898" w:wrap="none" w:vAnchor="text" w:hAnchor="margin" w:x="1417" w:y="12395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smallCaps/>
          <w:color w:val="C42832"/>
          <w:sz w:val="20"/>
          <w:szCs w:val="20"/>
        </w:rPr>
        <w:t xml:space="preserve">how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pStyle w:val="a4"/>
        <w:framePr w:w="3907" w:h="336" w:wrap="none" w:vAnchor="text" w:hAnchor="margin" w:x="4877" w:y="21"/>
        <w:shd w:val="clear" w:color="auto" w:fill="CB212A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FFFFF"/>
          <w:sz w:val="28"/>
          <w:szCs w:val="28"/>
        </w:rPr>
        <w:t>ПРОБЛЕМЫ СОЦИАЛИЗАЦИИ</w:t>
      </w:r>
    </w:p>
    <w:p w:rsidR="00000000" w:rsidRDefault="0068375F">
      <w:pPr>
        <w:pStyle w:val="a4"/>
        <w:framePr w:w="2491" w:h="1752" w:wrap="none" w:vAnchor="text" w:hAnchor="margin" w:x="7153" w:y="10696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Лежа в кроватке не тянет руки, чтобы его взяли на ручки, когда кто-то пытается это сделать</w:t>
      </w:r>
    </w:p>
    <w:p w:rsidR="00000000" w:rsidRDefault="0068375F">
      <w:pPr>
        <w:pStyle w:val="a4"/>
        <w:framePr w:w="3130" w:h="1416" w:wrap="none" w:vAnchor="text" w:hAnchor="margin" w:x="3533" w:y="847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Может не интер</w:t>
      </w:r>
      <w:r>
        <w:rPr>
          <w:rStyle w:val="a3"/>
          <w:b/>
          <w:bCs/>
          <w:color w:val="000000"/>
        </w:rPr>
        <w:t>есоваться игрой в "ку-ку" или другими играми, где нужно взаимодействовать</w:t>
      </w:r>
    </w:p>
    <w:p w:rsidR="00000000" w:rsidRDefault="0068375F">
      <w:pPr>
        <w:pStyle w:val="a7"/>
        <w:framePr w:w="2693" w:h="1757" w:wrap="none" w:vAnchor="text" w:hAnchor="margin" w:x="3534" w:y="6793"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Может всячески сопротивляться, когда родители держат его на руках, обнимают или целуют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533400" distB="0" distL="0" distR="0" simplePos="0" relativeHeight="251672576" behindDoc="1" locked="0" layoutInCell="1" allowOverlap="1">
            <wp:simplePos x="0" y="0"/>
            <wp:positionH relativeFrom="margin">
              <wp:posOffset>1974850</wp:posOffset>
            </wp:positionH>
            <wp:positionV relativeFrom="paragraph">
              <wp:posOffset>546100</wp:posOffset>
            </wp:positionV>
            <wp:extent cx="4761230" cy="8107680"/>
            <wp:effectExtent l="0" t="0" r="1270" b="7620"/>
            <wp:wrapNone/>
            <wp:docPr id="9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810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42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570" w:bottom="1305" w:left="964" w:header="0" w:footer="877" w:gutter="0"/>
          <w:cols w:space="720"/>
          <w:noEndnote/>
          <w:docGrid w:linePitch="360"/>
        </w:sectPr>
      </w:pPr>
    </w:p>
    <w:p w:rsidR="00000000" w:rsidRDefault="000408B9">
      <w:pPr>
        <w:framePr w:w="11899" w:h="14237" w:wrap="notBeside" w:vAnchor="text" w:hAnchor="text" w:x="1" w:y="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7562850" cy="9039225"/>
            <wp:effectExtent l="0" t="0" r="0" b="9525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8B9">
      <w:pPr>
        <w:spacing w:line="1" w:lineRule="exact"/>
        <w:rPr>
          <w:color w:val="auto"/>
        </w:rPr>
        <w:sectPr w:rsidR="00000000">
          <w:pgSz w:w="12142" w:h="16834"/>
          <w:pgMar w:top="1805" w:right="124" w:bottom="792" w:left="119" w:header="0" w:footer="364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7028815" simplePos="0" relativeHeight="251673600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8284210</wp:posOffset>
                </wp:positionV>
                <wp:extent cx="527050" cy="152400"/>
                <wp:effectExtent l="3175" t="635" r="3175" b="0"/>
                <wp:wrapTopAndBottom/>
                <wp:docPr id="9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106.8pt;margin-top:652.3pt;width:41.5pt;height:12pt;z-index:251673600;visibility:visible;mso-wrap-style:square;mso-width-percent:0;mso-height-percent:0;mso-wrap-distance-left:0;mso-wrap-distance-top:0;mso-wrap-distance-right:553.4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Qd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>society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37705" simplePos="0" relativeHeight="251674624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7863840</wp:posOffset>
                </wp:positionV>
                <wp:extent cx="518160" cy="283210"/>
                <wp:effectExtent l="0" t="0" r="0" b="3175"/>
                <wp:wrapTopAndBottom/>
                <wp:docPr id="9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C42832"/>
                                <w:sz w:val="19"/>
                                <w:szCs w:val="19"/>
                                <w:lang w:val="en-US" w:eastAsia="en-US"/>
                              </w:rPr>
                              <w:t>Help</w:t>
                            </w:r>
                          </w:p>
                          <w:p w:rsidR="00000000" w:rsidRDefault="0068375F">
                            <w:pPr>
                              <w:pStyle w:val="a4"/>
                              <w:spacing w:line="230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>Autism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106.3pt;margin-top:619.2pt;width:40.8pt;height:22.3pt;z-index:251674624;visibility:visible;mso-wrap-style:square;mso-width-percent:0;mso-height-percent:0;mso-wrap-distance-left:0;mso-wrap-distance-top:0;mso-wrap-distance-right:554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xosw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C42832"/>
                          <w:sz w:val="19"/>
                          <w:szCs w:val="19"/>
                          <w:lang w:val="en-US" w:eastAsia="en-US"/>
                        </w:rPr>
                        <w:t>Help</w:t>
                      </w:r>
                    </w:p>
                    <w:p w:rsidR="00000000" w:rsidRDefault="0068375F">
                      <w:pPr>
                        <w:pStyle w:val="a4"/>
                        <w:spacing w:line="230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>Autism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3328035" simplePos="0" relativeHeight="251675648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228600</wp:posOffset>
                </wp:positionV>
                <wp:extent cx="4227830" cy="1886585"/>
                <wp:effectExtent l="0" t="3175" r="4445" b="0"/>
                <wp:wrapTopAndBottom/>
                <wp:docPr id="6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830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jc w:val="both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Дети, страдающие аутизмом, часто не чувствуют окружающую обстановку и затрудняются в установлении визуального контакта. В силу этого, может показаться, что у них отсутствует интерес к какому-либо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общению.</w:t>
                            </w:r>
                          </w:p>
                          <w:p w:rsidR="00000000" w:rsidRDefault="0068375F">
                            <w:pPr>
                              <w:pStyle w:val="a4"/>
                              <w:jc w:val="both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Когда они в чём-либо нуждаются, они часто прибегают к "ведению руки": ребенок кладет руку родителя на нужный ему объект и таким образом использует родителя или взрослого как ИНСТРУМЕНТ для получения желаемого. Обычные дети сообщают о своих потреб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ностях вербально (лепетание, слова) или невербально (показывая на предметы)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190.3pt;margin-top:18pt;width:332.9pt;height:148.55pt;z-index:251675648;visibility:visible;mso-wrap-style:square;mso-width-percent:0;mso-height-percent:0;mso-wrap-distance-left:0;mso-wrap-distance-top:0;mso-wrap-distance-right:262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Knsg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jc w:val="both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  <w:sz w:val="26"/>
                          <w:szCs w:val="26"/>
                        </w:rPr>
                        <w:t>Дети, страдающие аутизмом, часто не чувствуют окружающую обстановку и затрудняются в установлении визуального контакта. В силу этого, может показаться, что у них отсутствует интерес к какому-либо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общению.</w:t>
                      </w:r>
                    </w:p>
                    <w:p w:rsidR="00000000" w:rsidRDefault="0068375F">
                      <w:pPr>
                        <w:pStyle w:val="a4"/>
                        <w:jc w:val="both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  <w:sz w:val="26"/>
                          <w:szCs w:val="26"/>
                        </w:rPr>
                        <w:t>Когда они в чём-либо нуждаются, они часто прибегают к "ведению руки": ребенок кладет руку родителя на нужный ему объект и таким образом использует родителя или взрослого как ИНСТРУМЕНТ для получения желаемого. Обычные дети сообщают о своих потреб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  <w:sz w:val="26"/>
                          <w:szCs w:val="26"/>
                        </w:rPr>
                        <w:t>ностях вербально (лепетание, слова) или невербально (показывая на предметы)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263640" simplePos="0" relativeHeight="251676672" behindDoc="0" locked="0" layoutInCell="1" allowOverlap="1">
                <wp:simplePos x="0" y="0"/>
                <wp:positionH relativeFrom="column">
                  <wp:posOffset>5391785</wp:posOffset>
                </wp:positionH>
                <wp:positionV relativeFrom="paragraph">
                  <wp:posOffset>2685415</wp:posOffset>
                </wp:positionV>
                <wp:extent cx="1292225" cy="692150"/>
                <wp:effectExtent l="0" t="2540" r="3175" b="635"/>
                <wp:wrapTopAndBottom/>
                <wp:docPr id="6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52" w:lineRule="auto"/>
                              <w:ind w:firstLine="480"/>
                              <w:jc w:val="both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Не чувствует окружающую ' обстановку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424.55pt;margin-top:211.45pt;width:101.75pt;height:54.5pt;z-index:251676672;visibility:visible;mso-wrap-style:square;mso-width-percent:0;mso-height-percent:0;mso-wrap-distance-left:0;mso-wrap-distance-top:0;mso-wrap-distance-right:493.2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52" w:lineRule="auto"/>
                        <w:ind w:firstLine="480"/>
                        <w:jc w:val="both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Не чувствует окружающую ' обстановку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986145" simplePos="0" relativeHeight="251677696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5160010</wp:posOffset>
                </wp:positionV>
                <wp:extent cx="1569720" cy="499745"/>
                <wp:effectExtent l="1270" t="635" r="635" b="4445"/>
                <wp:wrapTopAndBottom/>
                <wp:docPr id="6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71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Избегает визуального контакта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368.4pt;margin-top:406.3pt;width:123.6pt;height:39.35pt;z-index:251677696;visibility:visible;mso-wrap-style:square;mso-width-percent:0;mso-height-percent:0;mso-wrap-distance-left:0;mso-wrap-distance-top:0;mso-wrap-distance-right:471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C+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71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Избегает визуального контакта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345555" simplePos="0" relativeHeight="251678720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7205345</wp:posOffset>
                </wp:positionV>
                <wp:extent cx="1210310" cy="499745"/>
                <wp:effectExtent l="0" t="0" r="635" b="0"/>
                <wp:wrapTopAndBottom/>
                <wp:docPr id="6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71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Направляет руку взрослого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71.45pt;margin-top:567.35pt;width:95.3pt;height:39.35pt;z-index:251678720;visibility:visible;mso-wrap-style:square;mso-width-percent:0;mso-height-percent:0;mso-wrap-distance-left:0;mso-wrap-distance-top:0;mso-wrap-distance-right:499.6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7OsQIAALM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71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Направляет руку взрослого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4651375" simplePos="0" relativeHeight="2516797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15240</wp:posOffset>
                </wp:positionV>
                <wp:extent cx="2904490" cy="210185"/>
                <wp:effectExtent l="0" t="0" r="3810" b="0"/>
                <wp:wrapTopAndBottom/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hd w:val="clear" w:color="auto" w:fill="CB212A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FFFFFF"/>
                              </w:rPr>
                              <w:t>КОММУНИКАТИВНЫЕ ПРОБЛЕМЫ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245.05pt;margin-top:1.2pt;width:228.7pt;height:16.55pt;z-index:251679744;visibility:visible;mso-wrap-style:square;mso-width-percent:0;mso-height-percent:0;mso-wrap-distance-left:0;mso-wrap-distance-top:0;mso-wrap-distance-right:366.2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hd w:val="clear" w:color="auto" w:fill="CB212A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FFFFFF"/>
                        </w:rPr>
                        <w:t>КОММУНИКАТИВНЫЕ ПРОБЛЕМЫ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00000" w:rsidRDefault="0068375F">
      <w:pPr>
        <w:spacing w:before="49" w:after="49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119" w:bottom="946" w:left="119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4"/>
        <w:framePr w:w="1762" w:h="778" w:wrap="none" w:vAnchor="text" w:hAnchor="margin" w:x="4620" w:y="5647"/>
        <w:spacing w:line="269" w:lineRule="auto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Размахивания, похлопывания</w:t>
      </w:r>
    </w:p>
    <w:p w:rsidR="00000000" w:rsidRDefault="0068375F">
      <w:pPr>
        <w:pStyle w:val="a4"/>
        <w:framePr w:w="5208" w:h="336" w:wrap="none" w:vAnchor="text" w:hAnchor="margin" w:x="4634" w:y="21"/>
        <w:shd w:val="clear" w:color="auto" w:fill="CB2129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FFFFF"/>
          <w:sz w:val="28"/>
          <w:szCs w:val="28"/>
        </w:rPr>
        <w:t>ПРИЧУДЛИВОЕ / ПОВТОРЯЮЩЕЕСЯ ПОВЕДЕНИЕ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219710" distB="3175" distL="0" distR="0" simplePos="0" relativeHeight="25168076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232410</wp:posOffset>
            </wp:positionV>
            <wp:extent cx="7559040" cy="3846830"/>
            <wp:effectExtent l="0" t="0" r="3810" b="1270"/>
            <wp:wrapNone/>
            <wp:docPr id="5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42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119" w:bottom="946" w:left="119" w:header="0" w:footer="518" w:gutter="0"/>
          <w:cols w:space="720"/>
          <w:noEndnote/>
          <w:docGrid w:linePitch="360"/>
        </w:sectPr>
      </w:pP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drawing>
          <wp:anchor distT="216535" distB="0" distL="800100" distR="114300" simplePos="0" relativeHeight="251681792" behindDoc="1" locked="0" layoutInCell="1" allowOverlap="1">
            <wp:simplePos x="0" y="0"/>
            <wp:positionH relativeFrom="margin">
              <wp:posOffset>2191385</wp:posOffset>
            </wp:positionH>
            <wp:positionV relativeFrom="paragraph">
              <wp:posOffset>229235</wp:posOffset>
            </wp:positionV>
            <wp:extent cx="3883025" cy="4730750"/>
            <wp:effectExtent l="0" t="0" r="3175" b="0"/>
            <wp:wrapSquare wrapText="bothSides"/>
            <wp:docPr id="5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margin">
                  <wp:posOffset>1560195</wp:posOffset>
                </wp:positionH>
                <wp:positionV relativeFrom="paragraph">
                  <wp:posOffset>1932940</wp:posOffset>
                </wp:positionV>
                <wp:extent cx="774065" cy="228600"/>
                <wp:effectExtent l="0" t="3175" r="1270" b="0"/>
                <wp:wrapNone/>
                <wp:docPr id="4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Вращение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122.85pt;margin-top:152.2pt;width:60.95pt;height:18pt;z-index:2516828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CGtA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Вращение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margin">
                  <wp:posOffset>1505585</wp:posOffset>
                </wp:positionH>
                <wp:positionV relativeFrom="paragraph">
                  <wp:posOffset>2990850</wp:posOffset>
                </wp:positionV>
                <wp:extent cx="1825625" cy="494030"/>
                <wp:effectExtent l="0" t="3810" r="4445" b="0"/>
                <wp:wrapNone/>
                <wp:docPr id="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9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Выстраивание в линейку (напр. машинок)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118.55pt;margin-top:235.5pt;width:143.75pt;height:38.9pt;z-index:2516838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9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Выстраивание в линейку (напр. машинок)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margin">
                  <wp:posOffset>3840480</wp:posOffset>
                </wp:positionH>
                <wp:positionV relativeFrom="paragraph">
                  <wp:posOffset>12700</wp:posOffset>
                </wp:positionV>
                <wp:extent cx="2124710" cy="487680"/>
                <wp:effectExtent l="0" t="0" r="0" b="635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4" w:lineRule="auto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Увлеченное рассматривание вентилятора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margin-left:302.4pt;margin-top:1pt;width:167.3pt;height:38.4pt;z-index:2516848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xKtQ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4" w:lineRule="auto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Увлеченное рассматривание вентилятора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68375F">
      <w:pPr>
        <w:pStyle w:val="40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  <w:sectPr w:rsidR="00000000">
          <w:type w:val="continuous"/>
          <w:pgSz w:w="12142" w:h="16834"/>
          <w:pgMar w:top="1694" w:right="8851" w:bottom="945" w:left="2457" w:header="0" w:footer="3" w:gutter="0"/>
          <w:cols w:space="720"/>
          <w:noEndnote/>
          <w:docGrid w:linePitch="360"/>
        </w:sect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color w:val="C42832"/>
        </w:rPr>
        <w:t xml:space="preserve">NOW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spacing w:before="9" w:after="9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493" w:bottom="1944" w:left="1703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4"/>
        <w:framePr w:w="5208" w:h="336" w:wrap="none" w:vAnchor="text" w:hAnchor="margin" w:x="3548" w:y="21"/>
        <w:shd w:val="clear" w:color="auto" w:fill="CA2129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FFFFF"/>
          <w:sz w:val="28"/>
          <w:szCs w:val="28"/>
        </w:rPr>
        <w:t>ПРИЧУДЛИВОЕ / ПОВТОРЯЮЩЕЕСЯ ПОВЕДЕНИЕ</w:t>
      </w:r>
    </w:p>
    <w:p w:rsidR="00000000" w:rsidRDefault="0068375F">
      <w:pPr>
        <w:pStyle w:val="a4"/>
        <w:framePr w:w="3293" w:h="1421" w:wrap="none" w:vAnchor="text" w:hAnchor="margin" w:x="6534" w:y="443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Может не интересоваться игрушками, но проявляет интерес к разным объектам, напр. обогреватель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441960" distB="0" distL="0" distR="487680" simplePos="0" relativeHeight="251685888" behindDoc="1" locked="0" layoutInCell="1" allowOverlap="1">
            <wp:simplePos x="0" y="0"/>
            <wp:positionH relativeFrom="margin">
              <wp:posOffset>1688465</wp:posOffset>
            </wp:positionH>
            <wp:positionV relativeFrom="paragraph">
              <wp:posOffset>454660</wp:posOffset>
            </wp:positionV>
            <wp:extent cx="4065905" cy="2810510"/>
            <wp:effectExtent l="0" t="0" r="0" b="8890"/>
            <wp:wrapNone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441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493" w:bottom="1944" w:left="1703" w:header="0" w:footer="1516" w:gutter="0"/>
          <w:cols w:space="720"/>
          <w:noEndnote/>
          <w:docGrid w:linePitch="360"/>
        </w:sectPr>
      </w:pPr>
    </w:p>
    <w:p w:rsidR="00000000" w:rsidRDefault="0068375F">
      <w:pPr>
        <w:spacing w:before="90" w:after="90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608" w:right="0" w:bottom="1608" w:left="0" w:header="0" w:footer="3" w:gutter="0"/>
          <w:cols w:space="720"/>
          <w:noEndnote/>
          <w:docGrid w:linePitch="360"/>
        </w:sectPr>
      </w:pP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margin">
              <wp:posOffset>688975</wp:posOffset>
            </wp:positionH>
            <wp:positionV relativeFrom="paragraph">
              <wp:posOffset>12700</wp:posOffset>
            </wp:positionV>
            <wp:extent cx="4035425" cy="4316095"/>
            <wp:effectExtent l="0" t="0" r="3175" b="8255"/>
            <wp:wrapTight wrapText="bothSides">
              <wp:wrapPolygon edited="0">
                <wp:start x="0" y="0"/>
                <wp:lineTo x="0" y="14777"/>
                <wp:lineTo x="12440" y="15254"/>
                <wp:lineTo x="12440" y="21546"/>
                <wp:lineTo x="21515" y="21546"/>
                <wp:lineTo x="21515" y="10678"/>
                <wp:lineTo x="13664" y="10678"/>
                <wp:lineTo x="13664" y="0"/>
                <wp:lineTo x="0" y="0"/>
              </wp:wrapPolygon>
            </wp:wrapTight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margin">
                  <wp:posOffset>3264535</wp:posOffset>
                </wp:positionH>
                <wp:positionV relativeFrom="paragraph">
                  <wp:posOffset>512445</wp:posOffset>
                </wp:positionV>
                <wp:extent cx="1280160" cy="487680"/>
                <wp:effectExtent l="0" t="4445" r="0" b="3175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4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Ловит лучи солнечного света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margin-left:257.05pt;margin-top:40.35pt;width:100.8pt;height:38.4pt;z-index:2516879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l/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4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Ловит лучи солнечного света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-1103630</wp:posOffset>
                </wp:positionH>
                <wp:positionV relativeFrom="paragraph">
                  <wp:posOffset>4121150</wp:posOffset>
                </wp:positionV>
                <wp:extent cx="533400" cy="572770"/>
                <wp:effectExtent l="0" t="3175" r="0" b="0"/>
                <wp:wrapSquare wrapText="bothSides"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4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</w:rPr>
                              <w:t xml:space="preserve">Help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 xml:space="preserve">Autism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</w:rPr>
                              <w:t xml:space="preserve">How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-86.9pt;margin-top:324.5pt;width:42pt;height:45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YDtAIAALI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" filled="f" stroked="f">
                <v:textbox inset="0,0,0,0">
                  <w:txbxContent>
                    <w:p w:rsidR="00000000" w:rsidRDefault="0068375F">
                      <w:pPr>
                        <w:pStyle w:val="4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4"/>
                          <w:b/>
                          <w:bCs/>
                          <w:color w:val="C42832"/>
                        </w:rPr>
                        <w:t xml:space="preserve">Help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 xml:space="preserve">Autism </w:t>
                      </w:r>
                      <w:r>
                        <w:rPr>
                          <w:rStyle w:val="4"/>
                          <w:b/>
                          <w:bCs/>
                          <w:color w:val="C42832"/>
                        </w:rPr>
                        <w:t xml:space="preserve">How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>Society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0000" w:rsidRDefault="0068375F">
      <w:pPr>
        <w:pStyle w:val="a7"/>
        <w:spacing w:after="0" w:line="269" w:lineRule="auto"/>
        <w:rPr>
          <w:rFonts w:ascii="Arial Unicode MS" w:hAnsi="Arial Unicode MS" w:cs="Arial Unicode MS"/>
          <w:b w:val="0"/>
          <w:bCs w:val="0"/>
          <w:sz w:val="24"/>
          <w:szCs w:val="24"/>
        </w:rPr>
        <w:sectPr w:rsidR="00000000">
          <w:type w:val="continuous"/>
          <w:pgSz w:w="12142" w:h="16834"/>
          <w:pgMar w:top="1608" w:right="3359" w:bottom="1608" w:left="4213" w:header="0" w:footer="3" w:gutter="0"/>
          <w:cols w:space="720"/>
          <w:noEndnote/>
          <w:docGrid w:linePitch="360"/>
        </w:sectPr>
      </w:pPr>
      <w:r>
        <w:rPr>
          <w:rStyle w:val="11"/>
          <w:b/>
          <w:bCs/>
          <w:color w:val="000000"/>
          <w:sz w:val="30"/>
          <w:szCs w:val="30"/>
        </w:rPr>
        <w:t>Может не интересоваться игрушкой в целом, но при этом поглощен отдельной деталью, например, вращающимися колесами машинки.</w:t>
      </w:r>
    </w:p>
    <w:p w:rsidR="00000000" w:rsidRDefault="0068375F">
      <w:pPr>
        <w:spacing w:before="59" w:after="59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786" w:bottom="1733" w:left="1732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4"/>
        <w:framePr w:w="5208" w:h="336" w:wrap="none" w:vAnchor="text" w:hAnchor="margin" w:x="3322" w:y="21"/>
        <w:shd w:val="clear" w:color="auto" w:fill="CA212A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FFFFF"/>
          <w:sz w:val="28"/>
          <w:szCs w:val="28"/>
        </w:rPr>
        <w:t>ПРИЧУДЛИВОЕ / ПОВТОРЯЮЩЕЕСЯ ПОВЕДЕНИЕ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591185" distB="0" distL="0" distR="0" simplePos="0" relativeHeight="251689984" behindDoc="1" locked="0" layoutInCell="1" allowOverlap="1">
            <wp:simplePos x="0" y="0"/>
            <wp:positionH relativeFrom="margin">
              <wp:posOffset>1642745</wp:posOffset>
            </wp:positionH>
            <wp:positionV relativeFrom="paragraph">
              <wp:posOffset>603885</wp:posOffset>
            </wp:positionV>
            <wp:extent cx="4328160" cy="268859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484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786" w:bottom="1733" w:left="1732" w:header="0" w:footer="1305" w:gutter="0"/>
          <w:cols w:space="720"/>
          <w:noEndnote/>
          <w:docGrid w:linePitch="360"/>
        </w:sectPr>
      </w:pP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drawing>
          <wp:anchor distT="48895" distB="0" distL="114300" distR="114300" simplePos="0" relativeHeight="251691008" behindDoc="1" locked="0" layoutInCell="1" allowOverlap="1">
            <wp:simplePos x="0" y="0"/>
            <wp:positionH relativeFrom="margin">
              <wp:posOffset>951230</wp:posOffset>
            </wp:positionH>
            <wp:positionV relativeFrom="paragraph">
              <wp:posOffset>61595</wp:posOffset>
            </wp:positionV>
            <wp:extent cx="4608830" cy="5022850"/>
            <wp:effectExtent l="0" t="0" r="1270" b="635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502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margin">
                  <wp:posOffset>3731260</wp:posOffset>
                </wp:positionH>
                <wp:positionV relativeFrom="paragraph">
                  <wp:posOffset>12700</wp:posOffset>
                </wp:positionV>
                <wp:extent cx="1688465" cy="445135"/>
                <wp:effectExtent l="3175" t="0" r="3810" b="0"/>
                <wp:wrapNone/>
                <wp:docPr id="3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Страсть к включению и выключению света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293.8pt;margin-top:1pt;width:132.95pt;height:35.05pt;z-index:2516920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KmsgIAALM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Страсть к включению и выключению света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margin">
                  <wp:posOffset>3587750</wp:posOffset>
                </wp:positionH>
                <wp:positionV relativeFrom="paragraph">
                  <wp:posOffset>1259205</wp:posOffset>
                </wp:positionV>
                <wp:extent cx="1350010" cy="734695"/>
                <wp:effectExtent l="2540" t="3810" r="0" b="4445"/>
                <wp:wrapNone/>
                <wp:docPr id="9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9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Ест несъедобное, например одежду, матрас, шторы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margin-left:282.5pt;margin-top:99.15pt;width:106.3pt;height:57.85pt;z-index:2516930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BXsA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9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Ест несъедобное, например одежду, матрас, шторы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margin">
                  <wp:posOffset>2825750</wp:posOffset>
                </wp:positionH>
                <wp:positionV relativeFrom="paragraph">
                  <wp:posOffset>3585210</wp:posOffset>
                </wp:positionV>
                <wp:extent cx="1197610" cy="697865"/>
                <wp:effectExtent l="2540" t="0" r="0" b="1270"/>
                <wp:wrapNone/>
                <wp:docPr id="9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54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Щелкает пальцами перед глазами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8" type="#_x0000_t202" style="position:absolute;margin-left:222.5pt;margin-top:282.3pt;width:94.3pt;height:54.9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dq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54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Щелкает пальцами перед глазами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68375F">
      <w:pPr>
        <w:pStyle w:val="40"/>
        <w:spacing w:line="252" w:lineRule="auto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  <w:sectPr w:rsidR="00000000">
          <w:type w:val="continuous"/>
          <w:pgSz w:w="12142" w:h="16834"/>
          <w:pgMar w:top="1723" w:right="9019" w:bottom="1723" w:left="2289" w:header="0" w:footer="3" w:gutter="0"/>
          <w:cols w:space="720"/>
          <w:noEndnote/>
          <w:docGrid w:linePitch="360"/>
        </w:sect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color w:val="C42832"/>
        </w:rPr>
        <w:t xml:space="preserve">HOW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spacing w:before="49" w:after="49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158" w:bottom="1305" w:left="945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6"/>
        <w:framePr w:w="1258" w:h="1190" w:wrap="none" w:vAnchor="text" w:hAnchor="margin" w:x="2" w:y="12255"/>
        <w:spacing w:after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w w:val="70"/>
          <w:sz w:val="102"/>
          <w:szCs w:val="102"/>
        </w:rPr>
        <w:t>!!ПП1</w:t>
      </w:r>
    </w:p>
    <w:p w:rsidR="00000000" w:rsidRDefault="0068375F">
      <w:pPr>
        <w:pStyle w:val="40"/>
        <w:framePr w:w="835" w:h="907" w:wrap="none" w:vAnchor="text" w:hAnchor="margin" w:x="1263" w:y="12327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color w:val="C42832"/>
        </w:rPr>
        <w:t xml:space="preserve">Now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pStyle w:val="a4"/>
        <w:framePr w:w="5208" w:h="336" w:wrap="none" w:vAnchor="text" w:hAnchor="margin" w:x="3956" w:y="21"/>
        <w:shd w:val="clear" w:color="auto" w:fill="CA2229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FFFFF"/>
          <w:sz w:val="28"/>
          <w:szCs w:val="28"/>
        </w:rPr>
        <w:t>ПРИЧУДЛИВОЕ / ПОВТОРЯЮЩЕЕСЯ ПОВЕДЕНИЕ</w:t>
      </w:r>
    </w:p>
    <w:p w:rsidR="00000000" w:rsidRDefault="0068375F">
      <w:pPr>
        <w:pStyle w:val="a4"/>
        <w:framePr w:w="2170" w:h="1536" w:wrap="none" w:vAnchor="text" w:hAnchor="margin" w:x="2934" w:y="1835"/>
        <w:spacing w:line="269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Всеми способами старается сделать так, чтобы его тело сжали</w:t>
      </w:r>
    </w:p>
    <w:p w:rsidR="00000000" w:rsidRDefault="0068375F">
      <w:pPr>
        <w:pStyle w:val="a4"/>
        <w:framePr w:w="3125" w:h="360" w:wrap="none" w:vAnchor="text" w:hAnchor="margin" w:x="4969" w:y="4556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Размазывает экскременты</w:t>
      </w:r>
    </w:p>
    <w:p w:rsidR="00000000" w:rsidRDefault="0068375F">
      <w:pPr>
        <w:pStyle w:val="a4"/>
        <w:framePr w:w="2333" w:h="1099" w:wrap="none" w:vAnchor="text" w:hAnchor="margin" w:x="3788" w:y="8199"/>
        <w:spacing w:line="254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Находит способы сильной стимуляции тела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435610" distB="0" distL="1383665" distR="0" simplePos="0" relativeHeight="251695104" behindDoc="1" locked="0" layoutInCell="1" allowOverlap="1">
            <wp:simplePos x="0" y="0"/>
            <wp:positionH relativeFrom="margin">
              <wp:posOffset>3246120</wp:posOffset>
            </wp:positionH>
            <wp:positionV relativeFrom="paragraph">
              <wp:posOffset>448310</wp:posOffset>
            </wp:positionV>
            <wp:extent cx="3767455" cy="2176145"/>
            <wp:effectExtent l="0" t="0" r="444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32105" distB="0" distL="158750" distR="0" simplePos="0" relativeHeight="251696128" behindDoc="1" locked="0" layoutInCell="1" allowOverlap="1">
            <wp:simplePos x="0" y="0"/>
            <wp:positionH relativeFrom="margin">
              <wp:posOffset>3313430</wp:posOffset>
            </wp:positionH>
            <wp:positionV relativeFrom="paragraph">
              <wp:posOffset>3224530</wp:posOffset>
            </wp:positionV>
            <wp:extent cx="1981200" cy="1591310"/>
            <wp:effectExtent l="0" t="0" r="0" b="889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335280" distR="0" simplePos="0" relativeHeight="251697152" behindDoc="1" locked="0" layoutInCell="1" allowOverlap="1">
            <wp:simplePos x="0" y="0"/>
            <wp:positionH relativeFrom="margin">
              <wp:posOffset>2740025</wp:posOffset>
            </wp:positionH>
            <wp:positionV relativeFrom="paragraph">
              <wp:posOffset>4873625</wp:posOffset>
            </wp:positionV>
            <wp:extent cx="2694305" cy="38100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709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158" w:bottom="1305" w:left="945" w:header="0" w:footer="877" w:gutter="0"/>
          <w:cols w:space="720"/>
          <w:noEndnote/>
          <w:docGrid w:linePitch="360"/>
        </w:sectPr>
      </w:pPr>
    </w:p>
    <w:p w:rsidR="00000000" w:rsidRDefault="0068375F">
      <w:pPr>
        <w:spacing w:before="69" w:after="69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512" w:bottom="1305" w:left="1026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7"/>
        <w:framePr w:w="1622" w:h="403" w:wrap="none" w:vAnchor="text" w:hAnchor="margin" w:x="6428" w:y="21"/>
        <w:shd w:val="clear" w:color="auto" w:fill="CB212B"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4"/>
          <w:szCs w:val="34"/>
        </w:rPr>
        <w:t>МОТОРИКА</w:t>
      </w:r>
    </w:p>
    <w:p w:rsidR="00000000" w:rsidRDefault="0068375F">
      <w:pPr>
        <w:pStyle w:val="a4"/>
        <w:framePr w:w="6619" w:h="979" w:wrap="none" w:vAnchor="text" w:hAnchor="margin" w:x="3581" w:y="601"/>
        <w:spacing w:line="226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У детей, страдающих аутизмом, могут проявляться нарушения моторики. У некоторых возможно проявление необычных навыков в одной области, но их абсолютное</w:t>
      </w:r>
    </w:p>
    <w:p w:rsidR="00000000" w:rsidRDefault="0068375F">
      <w:pPr>
        <w:pStyle w:val="a4"/>
        <w:framePr w:w="3259" w:h="360" w:wrap="none" w:vAnchor="text" w:hAnchor="margin" w:x="4186" w:y="6217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Проблемы мелкой моторики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640080" distB="231775" distL="0" distR="0" simplePos="0" relativeHeight="251698176" behindDoc="1" locked="0" layoutInCell="1" allowOverlap="1">
            <wp:simplePos x="0" y="0"/>
            <wp:positionH relativeFrom="margin">
              <wp:posOffset>1807210</wp:posOffset>
            </wp:positionH>
            <wp:positionV relativeFrom="paragraph">
              <wp:posOffset>1021080</wp:posOffset>
            </wp:positionV>
            <wp:extent cx="4925695" cy="2926080"/>
            <wp:effectExtent l="0" t="0" r="8255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4718050</wp:posOffset>
            </wp:positionV>
            <wp:extent cx="6400800" cy="3724910"/>
            <wp:effectExtent l="0" t="0" r="0" b="889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95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512" w:bottom="1305" w:left="1026" w:header="0" w:footer="877" w:gutter="0"/>
          <w:cols w:space="720"/>
          <w:noEndnote/>
          <w:docGrid w:linePitch="360"/>
        </w:sectPr>
      </w:pPr>
    </w:p>
    <w:p w:rsidR="00000000" w:rsidRDefault="0068375F">
      <w:pPr>
        <w:spacing w:line="219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388" w:bottom="1305" w:left="1180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7"/>
        <w:framePr w:w="1531" w:h="360" w:wrap="none" w:vAnchor="text" w:hAnchor="margin" w:x="5511" w:y="21"/>
        <w:shd w:val="clear" w:color="auto" w:fill="CA212A"/>
        <w:spacing w:after="0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МОТОРИКА</w:t>
      </w:r>
    </w:p>
    <w:p w:rsidR="00000000" w:rsidRDefault="0068375F">
      <w:pPr>
        <w:pStyle w:val="a6"/>
        <w:framePr w:w="1253" w:h="1536" w:wrap="none" w:vAnchor="text" w:hAnchor="margin" w:x="2" w:y="12030"/>
        <w:spacing w:after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w w:val="70"/>
          <w:sz w:val="188"/>
          <w:szCs w:val="188"/>
        </w:rPr>
        <w:t>им</w:t>
      </w:r>
    </w:p>
    <w:p w:rsidR="00000000" w:rsidRDefault="0068375F">
      <w:pPr>
        <w:pStyle w:val="40"/>
        <w:framePr w:w="835" w:h="902" w:wrap="none" w:vAnchor="text" w:hAnchor="margin" w:x="1259" w:y="12361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color w:val="C42832"/>
        </w:rPr>
        <w:t xml:space="preserve">Huw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pStyle w:val="a4"/>
        <w:framePr w:w="6499" w:h="360" w:wrap="none" w:vAnchor="text" w:hAnchor="margin" w:x="3030" w:y="491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Даже тем детям, которые проявляют типичные навыки</w:t>
      </w:r>
    </w:p>
    <w:p w:rsidR="00000000" w:rsidRDefault="0068375F">
      <w:pPr>
        <w:pStyle w:val="a4"/>
        <w:framePr w:w="6494" w:h="360" w:wrap="none" w:vAnchor="text" w:hAnchor="margin" w:x="3044" w:y="856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моторики, иногда с трудом удается ездить на трех-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475615" distB="0" distL="0" distR="0" simplePos="0" relativeHeight="251700224" behindDoc="1" locked="0" layoutInCell="1" allowOverlap="1">
            <wp:simplePos x="0" y="0"/>
            <wp:positionH relativeFrom="margin">
              <wp:posOffset>1825625</wp:posOffset>
            </wp:positionH>
            <wp:positionV relativeFrom="paragraph">
              <wp:posOffset>786765</wp:posOffset>
            </wp:positionV>
            <wp:extent cx="4888865" cy="7656830"/>
            <wp:effectExtent l="0" t="0" r="6985" b="127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76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04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388" w:bottom="1305" w:left="1180" w:header="0" w:footer="877" w:gutter="0"/>
          <w:cols w:space="720"/>
          <w:noEndnote/>
          <w:docGrid w:linePitch="360"/>
        </w:sectPr>
      </w:pPr>
    </w:p>
    <w:p w:rsidR="00000000" w:rsidRDefault="0068375F">
      <w:pPr>
        <w:spacing w:before="39" w:after="39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321" w:bottom="1752" w:left="1084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4"/>
        <w:framePr w:w="3552" w:h="360" w:wrap="none" w:vAnchor="text" w:hAnchor="margin" w:x="4546" w:y="21"/>
        <w:shd w:val="clear" w:color="auto" w:fill="CB212A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2F2F2"/>
        </w:rPr>
        <w:t>СЕНСОРНЫЕ ПЕРЕГРУЗКИ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450850" distB="0" distL="0" distR="0" simplePos="0" relativeHeight="251701248" behindDoc="1" locked="0" layoutInCell="1" allowOverlap="1">
            <wp:simplePos x="0" y="0"/>
            <wp:positionH relativeFrom="margin">
              <wp:posOffset>1746250</wp:posOffset>
            </wp:positionH>
            <wp:positionV relativeFrom="paragraph">
              <wp:posOffset>463550</wp:posOffset>
            </wp:positionV>
            <wp:extent cx="5071745" cy="657733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657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28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321" w:bottom="1752" w:left="1084" w:header="0" w:footer="1324" w:gutter="0"/>
          <w:cols w:space="720"/>
          <w:noEndnote/>
          <w:docGrid w:linePitch="360"/>
        </w:sectPr>
      </w:pPr>
    </w:p>
    <w:p w:rsidR="00000000" w:rsidRDefault="0068375F">
      <w:pPr>
        <w:spacing w:line="182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666" w:right="0" w:bottom="1666" w:left="0" w:header="0" w:footer="3" w:gutter="0"/>
          <w:cols w:space="720"/>
          <w:noEndnote/>
          <w:docGrid w:linePitch="360"/>
        </w:sectPr>
      </w:pP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-1886585</wp:posOffset>
                </wp:positionH>
                <wp:positionV relativeFrom="paragraph">
                  <wp:posOffset>417830</wp:posOffset>
                </wp:positionV>
                <wp:extent cx="729615" cy="755650"/>
                <wp:effectExtent l="2540" t="1270" r="1270" b="0"/>
                <wp:wrapSquare wrapText="bothSides"/>
                <wp:docPr id="9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6"/>
                              <w:spacing w:after="0"/>
                              <w:jc w:val="both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5"/>
                                <w:rFonts w:ascii="Times New Roman" w:hAnsi="Times New Roman" w:cs="Times New Roman"/>
                                <w:color w:val="000000"/>
                                <w:w w:val="70"/>
                                <w:sz w:val="102"/>
                                <w:szCs w:val="102"/>
                              </w:rPr>
                              <w:t>ИМ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9" type="#_x0000_t202" style="position:absolute;margin-left:-148.55pt;margin-top:32.9pt;width:57.45pt;height:59.5pt;z-index:2517022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6"/>
                        <w:spacing w:after="0"/>
                        <w:jc w:val="both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5"/>
                          <w:rFonts w:ascii="Times New Roman" w:hAnsi="Times New Roman" w:cs="Times New Roman"/>
                          <w:color w:val="000000"/>
                          <w:w w:val="70"/>
                          <w:sz w:val="102"/>
                          <w:szCs w:val="102"/>
                        </w:rPr>
                        <w:t>ИМ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-1090930</wp:posOffset>
                </wp:positionH>
                <wp:positionV relativeFrom="paragraph">
                  <wp:posOffset>494030</wp:posOffset>
                </wp:positionV>
                <wp:extent cx="530225" cy="570230"/>
                <wp:effectExtent l="0" t="1270" r="0" b="0"/>
                <wp:wrapSquare wrapText="bothSides"/>
                <wp:docPr id="8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4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</w:rPr>
                              <w:t xml:space="preserve">Help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>Autism</w:t>
                            </w:r>
                          </w:p>
                          <w:p w:rsidR="00000000" w:rsidRDefault="0068375F">
                            <w:pPr>
                              <w:pStyle w:val="4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</w:rPr>
                              <w:t xml:space="preserve">NOW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0" type="#_x0000_t202" style="position:absolute;margin-left:-85.9pt;margin-top:38.9pt;width:41.75pt;height:44.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ZHtQ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" filled="f" stroked="f">
                <v:textbox inset="0,0,0,0">
                  <w:txbxContent>
                    <w:p w:rsidR="00000000" w:rsidRDefault="0068375F">
                      <w:pPr>
                        <w:pStyle w:val="4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4"/>
                          <w:b/>
                          <w:bCs/>
                          <w:color w:val="C42832"/>
                        </w:rPr>
                        <w:t xml:space="preserve">Help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>Autism</w:t>
                      </w:r>
                    </w:p>
                    <w:p w:rsidR="00000000" w:rsidRDefault="0068375F">
                      <w:pPr>
                        <w:pStyle w:val="4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4"/>
                          <w:b/>
                          <w:bCs/>
                          <w:color w:val="C42832"/>
                        </w:rPr>
                        <w:t xml:space="preserve">NOW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>society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0000" w:rsidRDefault="0068375F">
      <w:pPr>
        <w:pStyle w:val="a7"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  <w:sectPr w:rsidR="00000000">
          <w:type w:val="continuous"/>
          <w:pgSz w:w="12142" w:h="16834"/>
          <w:pgMar w:top="1666" w:right="1679" w:bottom="1666" w:left="4055" w:header="0" w:footer="3" w:gutter="0"/>
          <w:cols w:space="720"/>
          <w:noEndnote/>
          <w:docGrid w:linePitch="360"/>
        </w:sectPr>
      </w:pPr>
      <w:r>
        <w:rPr>
          <w:rStyle w:val="11"/>
          <w:b/>
          <w:bCs/>
          <w:color w:val="000000"/>
          <w:sz w:val="30"/>
          <w:szCs w:val="30"/>
        </w:rPr>
        <w:t xml:space="preserve">Ребенок, страдающий </w:t>
      </w:r>
      <w:r>
        <w:rPr>
          <w:rStyle w:val="11"/>
          <w:b/>
          <w:bCs/>
          <w:color w:val="000000"/>
          <w:sz w:val="30"/>
          <w:szCs w:val="30"/>
        </w:rPr>
        <w:t>аутизмом, может быть очень чувствителен к различным звукам, шуму, текстуре предметов, а также к новым впечатлениям и новой обстановке. Чем больше число сенсорных воздействий, тем выше вероятность искажений поведения.</w:t>
      </w:r>
    </w:p>
    <w:p w:rsidR="00000000" w:rsidRDefault="0068375F">
      <w:pPr>
        <w:spacing w:line="79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474" w:bottom="1305" w:left="1122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6"/>
        <w:framePr w:w="1258" w:h="1190" w:wrap="none" w:vAnchor="text" w:hAnchor="margin" w:x="2" w:y="12231"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w w:val="70"/>
          <w:sz w:val="102"/>
          <w:szCs w:val="102"/>
          <w:lang w:val="en-US" w:eastAsia="en-US"/>
        </w:rPr>
        <w:t>IlflUI</w:t>
      </w:r>
    </w:p>
    <w:p w:rsidR="00000000" w:rsidRDefault="0068375F">
      <w:pPr>
        <w:pStyle w:val="40"/>
        <w:framePr w:w="835" w:h="902" w:wrap="none" w:vAnchor="text" w:hAnchor="margin" w:x="1263" w:y="12347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color w:val="C42832"/>
        </w:rPr>
        <w:t xml:space="preserve">NOW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pStyle w:val="a4"/>
        <w:framePr w:w="1944" w:h="360" w:wrap="none" w:vAnchor="text" w:hAnchor="margin" w:x="4024" w:y="1523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Не дает стричься</w:t>
      </w:r>
    </w:p>
    <w:p w:rsidR="00000000" w:rsidRDefault="0068375F">
      <w:pPr>
        <w:pStyle w:val="a4"/>
        <w:framePr w:w="2582" w:h="1090" w:wrap="none" w:vAnchor="text" w:hAnchor="margin" w:x="5757" w:y="4427"/>
        <w:spacing w:line="252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Не может усидеть с пристегнутым ремнем безопасности</w:t>
      </w:r>
    </w:p>
    <w:p w:rsidR="00000000" w:rsidRDefault="0068375F">
      <w:pPr>
        <w:pStyle w:val="a4"/>
        <w:framePr w:w="3379" w:h="322" w:wrap="none" w:vAnchor="text" w:hAnchor="margin" w:x="5056" w:y="21"/>
        <w:shd w:val="clear" w:color="auto" w:fill="CA222A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2F2F2"/>
        </w:rPr>
        <w:t>СЕНСОРНЫЕ ПРОБЛЕМЫ</w:t>
      </w:r>
    </w:p>
    <w:p w:rsidR="00000000" w:rsidRDefault="0068375F">
      <w:pPr>
        <w:pStyle w:val="a4"/>
        <w:framePr w:w="2827" w:h="1915" w:wrap="none" w:vAnchor="text" w:hAnchor="margin" w:x="3299" w:y="6289"/>
        <w:spacing w:line="269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Не любит новых впечатлений, например, от дней рождения или праздников (шары, свечи, хлопушки...)</w:t>
      </w:r>
    </w:p>
    <w:p w:rsidR="00000000" w:rsidRDefault="0068375F">
      <w:pPr>
        <w:pStyle w:val="a4"/>
        <w:framePr w:w="2846" w:h="778" w:wrap="none" w:vAnchor="text" w:hAnchor="margin" w:x="6299" w:y="12130"/>
        <w:spacing w:line="269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Наотрез отказ</w:t>
      </w:r>
      <w:r>
        <w:rPr>
          <w:rStyle w:val="a3"/>
          <w:b/>
          <w:bCs/>
          <w:color w:val="000000"/>
        </w:rPr>
        <w:t>ывается от водных процедур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207010" distB="0" distL="0" distR="0" simplePos="0" relativeHeight="251704320" behindDoc="1" locked="0" layoutInCell="1" allowOverlap="1">
            <wp:simplePos x="0" y="0"/>
            <wp:positionH relativeFrom="margin">
              <wp:posOffset>1835150</wp:posOffset>
            </wp:positionH>
            <wp:positionV relativeFrom="paragraph">
              <wp:posOffset>219710</wp:posOffset>
            </wp:positionV>
            <wp:extent cx="4864735" cy="3554095"/>
            <wp:effectExtent l="0" t="0" r="0" b="825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801495" distR="0" simplePos="0" relativeHeight="251705344" behindDoc="1" locked="0" layoutInCell="1" allowOverlap="1">
            <wp:simplePos x="0" y="0"/>
            <wp:positionH relativeFrom="margin">
              <wp:posOffset>3895725</wp:posOffset>
            </wp:positionH>
            <wp:positionV relativeFrom="paragraph">
              <wp:posOffset>3328670</wp:posOffset>
            </wp:positionV>
            <wp:extent cx="2060575" cy="2566670"/>
            <wp:effectExtent l="0" t="0" r="0" b="508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52070" simplePos="0" relativeHeight="251706368" behindDoc="1" locked="0" layoutInCell="1" allowOverlap="1">
            <wp:simplePos x="0" y="0"/>
            <wp:positionH relativeFrom="margin">
              <wp:posOffset>1926590</wp:posOffset>
            </wp:positionH>
            <wp:positionV relativeFrom="paragraph">
              <wp:posOffset>5909945</wp:posOffset>
            </wp:positionV>
            <wp:extent cx="3828415" cy="2749550"/>
            <wp:effectExtent l="0" t="0" r="63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71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474" w:bottom="1305" w:left="1122" w:header="0" w:footer="877" w:gutter="0"/>
          <w:cols w:space="720"/>
          <w:noEndnote/>
          <w:docGrid w:linePitch="360"/>
        </w:sectPr>
      </w:pPr>
    </w:p>
    <w:p w:rsidR="00000000" w:rsidRDefault="0068375F">
      <w:pPr>
        <w:spacing w:line="179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305" w:right="483" w:bottom="1305" w:left="1333" w:header="0" w:footer="3" w:gutter="0"/>
          <w:cols w:space="720"/>
          <w:noEndnote/>
          <w:docGrid w:linePitch="360"/>
        </w:sectPr>
      </w:pPr>
    </w:p>
    <w:p w:rsidR="00000000" w:rsidRDefault="0068375F">
      <w:pPr>
        <w:pStyle w:val="a6"/>
        <w:framePr w:w="1248" w:h="1536" w:wrap="none" w:vAnchor="text" w:hAnchor="margin" w:x="2" w:y="12068"/>
        <w:spacing w:after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w w:val="70"/>
          <w:sz w:val="188"/>
          <w:szCs w:val="188"/>
        </w:rPr>
        <w:t>им</w:t>
      </w:r>
    </w:p>
    <w:p w:rsidR="00000000" w:rsidRDefault="0068375F">
      <w:pPr>
        <w:pStyle w:val="40"/>
        <w:framePr w:w="840" w:h="902" w:wrap="none" w:vAnchor="text" w:hAnchor="margin" w:x="1254" w:y="12399"/>
        <w:rPr>
          <w:rFonts w:ascii="Arial Unicode MS" w:hAnsi="Arial Unicode MS" w:cs="Arial Unicode MS"/>
          <w:b w:val="0"/>
          <w:bCs w:val="0"/>
          <w:sz w:val="24"/>
          <w:szCs w:val="24"/>
          <w:lang w:val="ru-RU" w:eastAsia="ru-RU"/>
        </w:rPr>
      </w:pPr>
      <w:r>
        <w:rPr>
          <w:rStyle w:val="4"/>
          <w:b/>
          <w:bCs/>
          <w:color w:val="C42832"/>
        </w:rPr>
        <w:t xml:space="preserve">Help </w:t>
      </w:r>
      <w:r>
        <w:rPr>
          <w:rStyle w:val="4"/>
          <w:b/>
          <w:bCs/>
          <w:color w:val="000000"/>
        </w:rPr>
        <w:t xml:space="preserve">Autism </w:t>
      </w:r>
      <w:r>
        <w:rPr>
          <w:rStyle w:val="4"/>
          <w:b/>
          <w:bCs/>
          <w:color w:val="C42832"/>
        </w:rPr>
        <w:t xml:space="preserve">NOW </w:t>
      </w:r>
      <w:r>
        <w:rPr>
          <w:rStyle w:val="4"/>
          <w:b/>
          <w:bCs/>
          <w:color w:val="000000"/>
        </w:rPr>
        <w:t>society</w:t>
      </w:r>
    </w:p>
    <w:p w:rsidR="00000000" w:rsidRDefault="0068375F">
      <w:pPr>
        <w:pStyle w:val="a4"/>
        <w:framePr w:w="1219" w:h="1085" w:wrap="none" w:vAnchor="text" w:hAnchor="margin" w:x="5459" w:y="4912"/>
        <w:spacing w:line="252" w:lineRule="auto"/>
        <w:jc w:val="right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С трудом переносит музыку</w:t>
      </w:r>
    </w:p>
    <w:p w:rsidR="00000000" w:rsidRDefault="0068375F">
      <w:pPr>
        <w:pStyle w:val="a4"/>
        <w:framePr w:w="2376" w:h="1090" w:wrap="none" w:vAnchor="text" w:hAnchor="margin" w:x="6947" w:y="774"/>
        <w:spacing w:line="252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Испытывает позывы к рвоте от обычных домашних запахов</w:t>
      </w:r>
    </w:p>
    <w:p w:rsidR="00000000" w:rsidRDefault="0068375F">
      <w:pPr>
        <w:pStyle w:val="a4"/>
        <w:framePr w:w="3379" w:h="360" w:wrap="none" w:vAnchor="text" w:hAnchor="margin" w:x="4907" w:y="21"/>
        <w:shd w:val="clear" w:color="auto" w:fill="CA212B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F2F2F2"/>
        </w:rPr>
        <w:t>СЕНСОРНЫЕ ПРОБЛЕМЫ</w:t>
      </w:r>
    </w:p>
    <w:p w:rsidR="00000000" w:rsidRDefault="0068375F">
      <w:pPr>
        <w:pStyle w:val="a4"/>
        <w:framePr w:w="1718" w:h="1090" w:wrap="none" w:vAnchor="text" w:hAnchor="margin" w:x="5300" w:y="7744"/>
        <w:spacing w:line="252" w:lineRule="auto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Вращает</w:t>
      </w:r>
      <w:r>
        <w:rPr>
          <w:rStyle w:val="a3"/>
          <w:b/>
          <w:bCs/>
          <w:color w:val="000000"/>
        </w:rPr>
        <w:t xml:space="preserve"> объекты очень близко к лицу</w:t>
      </w:r>
    </w:p>
    <w:p w:rsidR="00000000" w:rsidRDefault="0068375F">
      <w:pPr>
        <w:pStyle w:val="a4"/>
        <w:framePr w:w="3038" w:h="1382" w:wrap="none" w:vAnchor="text" w:hAnchor="margin" w:x="7162" w:y="11324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3"/>
          <w:b/>
          <w:bCs/>
          <w:color w:val="000000"/>
        </w:rPr>
        <w:t>Может казаться глухим, не вздрагивать от громких звуков, при этом в иных случаях слух кажется</w:t>
      </w:r>
    </w:p>
    <w:p w:rsidR="00000000" w:rsidRDefault="0068375F">
      <w:pPr>
        <w:pStyle w:val="a7"/>
        <w:framePr w:w="1512" w:h="360" w:wrap="none" w:vAnchor="text" w:hAnchor="margin" w:x="7177" w:y="12711"/>
        <w:spacing w:after="0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нормальным</w:t>
      </w:r>
    </w:p>
    <w:p w:rsidR="00000000" w:rsidRDefault="000408B9">
      <w:pPr>
        <w:spacing w:line="360" w:lineRule="exact"/>
        <w:rPr>
          <w:color w:val="auto"/>
        </w:rPr>
      </w:pPr>
      <w:r>
        <w:rPr>
          <w:noProof/>
        </w:rPr>
        <w:drawing>
          <wp:anchor distT="347345" distB="0" distL="0" distR="0" simplePos="0" relativeHeight="251707392" behindDoc="1" locked="0" layoutInCell="1" allowOverlap="1">
            <wp:simplePos x="0" y="0"/>
            <wp:positionH relativeFrom="margin">
              <wp:posOffset>1987550</wp:posOffset>
            </wp:positionH>
            <wp:positionV relativeFrom="paragraph">
              <wp:posOffset>360045</wp:posOffset>
            </wp:positionV>
            <wp:extent cx="4230370" cy="371856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margin">
              <wp:posOffset>1822450</wp:posOffset>
            </wp:positionH>
            <wp:positionV relativeFrom="paragraph">
              <wp:posOffset>5803265</wp:posOffset>
            </wp:positionV>
            <wp:extent cx="1426210" cy="2828290"/>
            <wp:effectExtent l="0" t="0" r="254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417320" distR="0" simplePos="0" relativeHeight="251709440" behindDoc="1" locked="0" layoutInCell="1" allowOverlap="1">
            <wp:simplePos x="0" y="0"/>
            <wp:positionH relativeFrom="margin">
              <wp:posOffset>4782185</wp:posOffset>
            </wp:positionH>
            <wp:positionV relativeFrom="paragraph">
              <wp:posOffset>4422775</wp:posOffset>
            </wp:positionV>
            <wp:extent cx="1774190" cy="1749425"/>
            <wp:effectExtent l="0" t="0" r="0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73025" distL="0" distR="1429385" simplePos="0" relativeHeight="251710464" behindDoc="1" locked="0" layoutInCell="1" allowOverlap="1">
            <wp:simplePos x="0" y="0"/>
            <wp:positionH relativeFrom="margin">
              <wp:posOffset>3349625</wp:posOffset>
            </wp:positionH>
            <wp:positionV relativeFrom="paragraph">
              <wp:posOffset>6233160</wp:posOffset>
            </wp:positionV>
            <wp:extent cx="1700530" cy="176149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margin">
              <wp:posOffset>3264535</wp:posOffset>
            </wp:positionH>
            <wp:positionV relativeFrom="paragraph">
              <wp:posOffset>8195945</wp:posOffset>
            </wp:positionV>
            <wp:extent cx="262255" cy="225425"/>
            <wp:effectExtent l="0" t="0" r="4445" b="317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line="360" w:lineRule="exact"/>
        <w:rPr>
          <w:color w:val="auto"/>
        </w:rPr>
      </w:pPr>
    </w:p>
    <w:p w:rsidR="00000000" w:rsidRDefault="0068375F">
      <w:pPr>
        <w:spacing w:after="642" w:line="1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1305" w:right="483" w:bottom="1305" w:left="1333" w:header="0" w:footer="877" w:gutter="0"/>
          <w:cols w:space="720"/>
          <w:noEndnote/>
          <w:docGrid w:linePitch="360"/>
        </w:sectPr>
      </w:pPr>
    </w:p>
    <w:p w:rsidR="00000000" w:rsidRDefault="000408B9">
      <w:pPr>
        <w:framePr w:w="11904" w:h="14222" w:wrap="notBeside" w:vAnchor="text" w:hAnchor="text" w:x="1" w:y="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7562850" cy="90297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0" distR="6882130" simplePos="0" relativeHeight="251712512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3971290</wp:posOffset>
                </wp:positionV>
                <wp:extent cx="676910" cy="228600"/>
                <wp:effectExtent l="3175" t="0" r="0" b="3810"/>
                <wp:wrapTopAndBottom/>
                <wp:docPr id="8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Не любит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1" type="#_x0000_t202" style="position:absolute;margin-left:220.8pt;margin-top:312.7pt;width:53.3pt;height:18pt;z-index:251712512;visibility:visible;mso-wrap-style:square;mso-width-percent:0;mso-height-percent:0;mso-wrap-distance-left:0;mso-wrap-distance-top:0;mso-wrap-distance-right:541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wosw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Не любит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464935" simplePos="0" relativeHeight="251713536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4218305</wp:posOffset>
                </wp:positionV>
                <wp:extent cx="1094105" cy="228600"/>
                <wp:effectExtent l="3175" t="0" r="0" b="4445"/>
                <wp:wrapTopAndBottom/>
                <wp:docPr id="8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переодеваться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2" type="#_x0000_t202" style="position:absolute;margin-left:220.8pt;margin-top:332.15pt;width:86.15pt;height:18pt;z-index:251713536;visibility:visible;mso-wrap-style:square;mso-width-percent:0;mso-height-percent:0;mso-wrap-distance-left:0;mso-wrap-distance-top:0;mso-wrap-distance-right:50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переодеваться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28815" simplePos="0" relativeHeight="25171456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7854950</wp:posOffset>
                </wp:positionV>
                <wp:extent cx="530225" cy="572770"/>
                <wp:effectExtent l="3810" t="3175" r="0" b="0"/>
                <wp:wrapTopAndBottom/>
                <wp:docPr id="8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C42832"/>
                                <w:sz w:val="19"/>
                                <w:szCs w:val="19"/>
                                <w:lang w:val="en-US" w:eastAsia="en-US"/>
                              </w:rPr>
                              <w:t xml:space="preserve">Help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 xml:space="preserve">Autism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smallCaps/>
                                <w:color w:val="C42832"/>
                                <w:sz w:val="20"/>
                                <w:szCs w:val="20"/>
                                <w:lang w:val="en-US" w:eastAsia="en-US"/>
                              </w:rPr>
                              <w:t xml:space="preserve">how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3" type="#_x0000_t202" style="position:absolute;margin-left:123.35pt;margin-top:618.5pt;width:41.75pt;height:45.1pt;z-index:251714560;visibility:visible;mso-wrap-style:square;mso-width-percent:0;mso-height-percent:0;mso-wrap-distance-left:0;mso-wrap-distance-top:0;mso-wrap-distance-right:553.4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C42832"/>
                          <w:sz w:val="19"/>
                          <w:szCs w:val="19"/>
                          <w:lang w:val="en-US" w:eastAsia="en-US"/>
                        </w:rPr>
                        <w:t xml:space="preserve">Help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 xml:space="preserve">Autism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smallCaps/>
                          <w:color w:val="C42832"/>
                          <w:sz w:val="20"/>
                          <w:szCs w:val="20"/>
                          <w:lang w:val="en-US" w:eastAsia="en-US"/>
                        </w:rPr>
                        <w:t xml:space="preserve">how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>Society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4182110" simplePos="0" relativeHeight="251715584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252730</wp:posOffset>
                </wp:positionV>
                <wp:extent cx="3376930" cy="250190"/>
                <wp:effectExtent l="3175" t="1905" r="1270" b="0"/>
                <wp:wrapTopAndBottom/>
                <wp:docPr id="8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93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Зимой может неохотно одевать теплую одежду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4" type="#_x0000_t202" style="position:absolute;margin-left:244.8pt;margin-top:19.9pt;width:265.9pt;height:19.7pt;z-index:251715584;visibility:visible;mso-wrap-style:square;mso-width-percent:0;mso-height-percent:0;mso-wrap-distance-left:0;mso-wrap-distance-top:0;mso-wrap-distance-right:329.3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RN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Зимой может неохотно одевать теплую одежду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290945" simplePos="0" relativeHeight="251716608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7440295</wp:posOffset>
                </wp:positionV>
                <wp:extent cx="1268095" cy="1097280"/>
                <wp:effectExtent l="0" t="0" r="635" b="0"/>
                <wp:wrapTopAndBottom/>
                <wp:docPr id="8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Летом может настойчиво требовать, чтобы на него надели зимние вещи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5" type="#_x0000_t202" style="position:absolute;margin-left:224.15pt;margin-top:585.85pt;width:99.85pt;height:86.4pt;z-index:251716608;visibility:visible;mso-wrap-style:square;mso-width-percent:0;mso-height-percent:0;mso-wrap-distance-left:0;mso-wrap-distance-top:0;mso-wrap-distance-right:495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Летом может настойчиво требовать, чтобы на него надели зимние вещи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654040" simplePos="0" relativeHeight="251717632" behindDoc="0" locked="0" layoutInCell="1" allowOverlap="1">
                <wp:simplePos x="0" y="0"/>
                <wp:positionH relativeFrom="column">
                  <wp:posOffset>5428615</wp:posOffset>
                </wp:positionH>
                <wp:positionV relativeFrom="paragraph">
                  <wp:posOffset>5495290</wp:posOffset>
                </wp:positionV>
                <wp:extent cx="1905000" cy="734695"/>
                <wp:effectExtent l="0" t="0" r="1270" b="2540"/>
                <wp:wrapTopAndBottom/>
                <wp:docPr id="7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9" w:lineRule="auto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 xml:space="preserve">Может рвать собственную одежду, отрывать ярлыки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или швы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427.45pt;margin-top:432.7pt;width:150pt;height:57.85pt;z-index:251717632;visibility:visible;mso-wrap-style:square;mso-width-percent:0;mso-height-percent:0;mso-wrap-distance-left:0;mso-wrap-distance-top:0;mso-wrap-distance-right:445.2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9" w:lineRule="auto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 xml:space="preserve">Может рвать собственную одежду, отрывать ярлыки 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или швы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413375" simplePos="0" relativeHeight="251718656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0</wp:posOffset>
                </wp:positionV>
                <wp:extent cx="2145665" cy="228600"/>
                <wp:effectExtent l="0" t="0" r="0" b="3175"/>
                <wp:wrapTopAndBottom/>
                <wp:docPr id="7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hd w:val="clear" w:color="auto" w:fill="CA212A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F2F2F2"/>
                              </w:rPr>
                              <w:t>СЕНСОРНЫЕ ПРОБЛЕМЫ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margin-left:309.6pt;margin-top:0;width:168.95pt;height:18pt;z-index:251718656;visibility:visible;mso-wrap-style:square;mso-width-percent:0;mso-height-percent:0;mso-wrap-distance-left:0;mso-wrap-distance-top:0;mso-wrap-distance-right:426.2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HFntA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hd w:val="clear" w:color="auto" w:fill="CA212A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F2F2F2"/>
                        </w:rPr>
                        <w:t>СЕНСОРНЫЕ ПРОБЛЕМЫ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8375F">
        <w:rPr>
          <w:color w:val="auto"/>
        </w:rPr>
        <w:br w:type="page"/>
      </w:r>
    </w:p>
    <w:p w:rsidR="00000000" w:rsidRDefault="000408B9">
      <w:pPr>
        <w:framePr w:w="11904" w:h="14232" w:wrap="notBeside" w:vAnchor="text" w:hAnchor="text" w:x="1" w:y="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7562850" cy="9039225"/>
            <wp:effectExtent l="0" t="0" r="0" b="9525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0" distR="6452870" simplePos="0" relativeHeight="25171968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1923415</wp:posOffset>
                </wp:positionV>
                <wp:extent cx="1106170" cy="228600"/>
                <wp:effectExtent l="0" t="0" r="635" b="3810"/>
                <wp:wrapTopAndBottom/>
                <wp:docPr id="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Бьется головой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8" type="#_x0000_t202" style="position:absolute;margin-left:248.15pt;margin-top:151.45pt;width:87.1pt;height:18pt;z-index:251719680;visibility:visible;mso-wrap-style:square;mso-width-percent:0;mso-height-percent:0;mso-wrap-distance-left:0;mso-wrap-distance-top:0;mso-wrap-distance-right:508.1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b2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Бьется головой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209030" simplePos="0" relativeHeight="25172070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7814945</wp:posOffset>
                </wp:positionV>
                <wp:extent cx="1350010" cy="469265"/>
                <wp:effectExtent l="0" t="1270" r="0" b="0"/>
                <wp:wrapTopAndBottom/>
                <wp:docPr id="7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||ПП( «ИВ!»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9" type="#_x0000_t202" style="position:absolute;margin-left:60.5pt;margin-top:615.35pt;width:106.3pt;height:36.95pt;z-index:251720704;visibility:visible;mso-wrap-style:square;mso-width-percent:0;mso-height-percent:0;mso-wrap-distance-left:0;mso-wrap-distance-top:0;mso-wrap-distance-right:488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  <w:sz w:val="56"/>
                          <w:szCs w:val="56"/>
                        </w:rPr>
                        <w:t>||ПП( «ИВ!»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148070" simplePos="0" relativeHeight="251721728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7689850</wp:posOffset>
                </wp:positionV>
                <wp:extent cx="1410970" cy="494030"/>
                <wp:effectExtent l="1905" t="0" r="0" b="1270"/>
                <wp:wrapTopAndBottom/>
                <wp:docPr id="7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9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Выдергивает пучки волос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0" type="#_x0000_t202" style="position:absolute;margin-left:319.7pt;margin-top:605.5pt;width:111.1pt;height:38.9pt;z-index:251721728;visibility:visible;mso-wrap-style:square;mso-width-percent:0;mso-height-percent:0;mso-wrap-distance-left:0;mso-wrap-distance-top:0;mso-wrap-distance-right:484.1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9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Выдергивает пучки волос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504305" simplePos="0" relativeHeight="251722752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2612390</wp:posOffset>
                </wp:positionV>
                <wp:extent cx="1054735" cy="1112520"/>
                <wp:effectExtent l="0" t="0" r="0" b="2540"/>
                <wp:wrapTopAndBottom/>
                <wp:docPr id="7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Кусает себя, не выказывая явных признаков боли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1" type="#_x0000_t202" style="position:absolute;margin-left:333.6pt;margin-top:205.7pt;width:83.05pt;height:87.6pt;z-index:251722752;visibility:visible;mso-wrap-style:square;mso-width-percent:0;mso-height-percent:0;mso-wrap-distance-left:0;mso-wrap-distance-top:0;mso-wrap-distance-right:512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CjtQIAALQ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Кусает себя, не выказывая явных признаков боли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400800" simplePos="0" relativeHeight="251723776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5078095</wp:posOffset>
                </wp:positionV>
                <wp:extent cx="1158240" cy="692150"/>
                <wp:effectExtent l="0" t="0" r="0" b="0"/>
                <wp:wrapTopAndBottom/>
                <wp:docPr id="7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52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Счесывает или расцарапывает кожу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2" type="#_x0000_t202" style="position:absolute;margin-left:347.75pt;margin-top:399.85pt;width:91.2pt;height:54.5pt;z-index:251723776;visibility:visible;mso-wrap-style:square;mso-width-percent:0;mso-height-percent:0;mso-wrap-distance-left:0;mso-wrap-distance-top:0;mso-wrap-distance-right:7in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Ou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52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Счесывает или расцарапывает кожу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693535" simplePos="0" relativeHeight="251724800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42545</wp:posOffset>
                </wp:positionV>
                <wp:extent cx="865505" cy="228600"/>
                <wp:effectExtent l="0" t="1270" r="2540" b="0"/>
                <wp:wrapTopAndBottom/>
                <wp:docPr id="7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hd w:val="clear" w:color="auto" w:fill="CA212B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F2F2F2"/>
                              </w:rPr>
                              <w:t>САМОПОВР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3" type="#_x0000_t202" style="position:absolute;margin-left:324.7pt;margin-top:3.35pt;width:68.15pt;height:18pt;z-index:251724800;visibility:visible;mso-wrap-style:square;mso-width-percent:0;mso-height-percent:0;mso-wrap-distance-left:0;mso-wrap-distance-top:0;mso-wrap-distance-right:52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5WD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hd w:val="clear" w:color="auto" w:fill="CA212B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F2F2F2"/>
                        </w:rPr>
                        <w:t>САМОПОВР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150735" simplePos="0" relativeHeight="251725824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42545</wp:posOffset>
                </wp:positionV>
                <wp:extent cx="408305" cy="228600"/>
                <wp:effectExtent l="0" t="1270" r="3175" b="0"/>
                <wp:wrapTopAndBottom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hd w:val="clear" w:color="auto" w:fill="CA212B"/>
                              <w:jc w:val="right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F2F2F2"/>
                              </w:rPr>
                              <w:t>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4" type="#_x0000_t202" style="position:absolute;margin-left:416.9pt;margin-top:3.35pt;width:32.15pt;height:18pt;z-index:251725824;visibility:visible;mso-wrap-style:square;mso-width-percent:0;mso-height-percent:0;mso-wrap-distance-left:0;mso-wrap-distance-top:0;mso-wrap-distance-right:563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hd w:val="clear" w:color="auto" w:fill="CA212B"/>
                        <w:jc w:val="right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F2F2F2"/>
                        </w:rPr>
                        <w:t>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8375F">
        <w:rPr>
          <w:color w:val="auto"/>
        </w:rPr>
        <w:br w:type="page"/>
      </w:r>
    </w:p>
    <w:p w:rsidR="00000000" w:rsidRDefault="000408B9">
      <w:pPr>
        <w:framePr w:w="11904" w:h="14515" w:wrap="notBeside" w:vAnchor="text" w:hAnchor="text" w:x="1" w:y="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7562850" cy="9220200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0" distR="5922010" simplePos="0" relativeHeight="251726848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4556760</wp:posOffset>
                </wp:positionV>
                <wp:extent cx="1637030" cy="445135"/>
                <wp:effectExtent l="3810" t="635" r="0" b="1905"/>
                <wp:wrapTopAndBottom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Отсутствует осознание 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5" type="#_x0000_t202" style="position:absolute;margin-left:231.35pt;margin-top:358.8pt;width:128.9pt;height:35.05pt;z-index:251726848;visibility:visible;mso-wrap-style:square;mso-width-percent:0;mso-height-percent:0;mso-wrap-distance-left:0;mso-wrap-distance-top:0;mso-wrap-distance-right:466.3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Отсутствует осознание опасности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25640" simplePos="0" relativeHeight="25172787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8040370</wp:posOffset>
                </wp:positionV>
                <wp:extent cx="533400" cy="572770"/>
                <wp:effectExtent l="3810" t="0" r="0" b="635"/>
                <wp:wrapTopAndBottom/>
                <wp:docPr id="6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C42832"/>
                                <w:sz w:val="19"/>
                                <w:szCs w:val="19"/>
                                <w:lang w:val="en-US" w:eastAsia="en-US"/>
                              </w:rPr>
                              <w:t xml:space="preserve">Help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 xml:space="preserve">Autism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C42832"/>
                                <w:sz w:val="19"/>
                                <w:szCs w:val="19"/>
                                <w:lang w:val="en-US" w:eastAsia="en-US"/>
                              </w:rPr>
                              <w:t xml:space="preserve">How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6" type="#_x0000_t202" style="position:absolute;margin-left:123.35pt;margin-top:633.1pt;width:42pt;height:45.1pt;z-index:251727872;visibility:visible;mso-wrap-style:square;mso-width-percent:0;mso-height-percent:0;mso-wrap-distance-left:0;mso-wrap-distance-top:0;mso-wrap-distance-right:553.2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1fswIAALI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C42832"/>
                          <w:sz w:val="19"/>
                          <w:szCs w:val="19"/>
                          <w:lang w:val="en-US" w:eastAsia="en-US"/>
                        </w:rPr>
                        <w:t xml:space="preserve">Help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 xml:space="preserve">Autism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C42832"/>
                          <w:sz w:val="19"/>
                          <w:szCs w:val="19"/>
                          <w:lang w:val="en-US" w:eastAsia="en-US"/>
                        </w:rPr>
                        <w:t xml:space="preserve">How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>society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967730" simplePos="0" relativeHeight="251728896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204470</wp:posOffset>
                </wp:positionV>
                <wp:extent cx="1591310" cy="186055"/>
                <wp:effectExtent l="0" t="1270" r="2540" b="3175"/>
                <wp:wrapTopAndBottom/>
                <wp:docPr id="6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hd w:val="clear" w:color="auto" w:fill="CA212A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ВОПРОСЫ 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7" type="#_x0000_t202" style="position:absolute;margin-left:299.05pt;margin-top:16.1pt;width:125.3pt;height:14.65pt;z-index:251728896;visibility:visible;mso-wrap-style:square;mso-width-percent:0;mso-height-percent:0;mso-wrap-distance-left:0;mso-wrap-distance-top:0;mso-wrap-distance-right:469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bw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hd w:val="clear" w:color="auto" w:fill="CA212A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FFFFFF"/>
                          <w:sz w:val="24"/>
                          <w:szCs w:val="24"/>
                        </w:rPr>
                        <w:t>ВОПРОСЫ БЕЗОПАСНОСТИ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8375F">
        <w:rPr>
          <w:color w:val="auto"/>
        </w:rPr>
        <w:br w:type="page"/>
      </w:r>
    </w:p>
    <w:p w:rsidR="00000000" w:rsidRDefault="000408B9">
      <w:pPr>
        <w:framePr w:w="11904" w:h="13632" w:wrap="notBeside" w:vAnchor="text" w:hAnchor="text" w:x="1" w:y="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7562850" cy="8658225"/>
            <wp:effectExtent l="0" t="0" r="0" b="9525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0" distR="7031990" simplePos="0" relativeHeight="251729920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8305800</wp:posOffset>
                </wp:positionV>
                <wp:extent cx="527050" cy="152400"/>
                <wp:effectExtent l="635" t="0" r="0" b="3175"/>
                <wp:wrapTopAndBottom/>
                <wp:docPr id="6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8" type="#_x0000_t202" style="position:absolute;margin-left:123.85pt;margin-top:654pt;width:41.5pt;height:12pt;z-index:251729920;visibility:visible;mso-wrap-style:square;mso-width-percent:0;mso-height-percent:0;mso-wrap-distance-left:0;mso-wrap-distance-top:0;mso-wrap-distance-right:553.7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0/RswIAALI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>society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40880" simplePos="0" relativeHeight="25173094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7879080</wp:posOffset>
                </wp:positionV>
                <wp:extent cx="518160" cy="289560"/>
                <wp:effectExtent l="3810" t="0" r="1905" b="0"/>
                <wp:wrapTopAndBottom/>
                <wp:docPr id="6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C42832"/>
                                <w:sz w:val="19"/>
                                <w:szCs w:val="19"/>
                                <w:lang w:val="en-US" w:eastAsia="en-US"/>
                              </w:rPr>
                              <w:t xml:space="preserve">Help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>Autism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9" type="#_x0000_t202" style="position:absolute;margin-left:123.35pt;margin-top:620.4pt;width:40.8pt;height:22.8pt;z-index:251730944;visibility:visible;mso-wrap-style:square;mso-width-percent:0;mso-height-percent:0;mso-wrap-distance-left:0;mso-wrap-distance-top:0;mso-wrap-distance-right:554.4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NU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C42832"/>
                          <w:sz w:val="19"/>
                          <w:szCs w:val="19"/>
                          <w:lang w:val="en-US" w:eastAsia="en-US"/>
                        </w:rPr>
                        <w:t xml:space="preserve">Help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>Autism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114290" simplePos="0" relativeHeight="25173196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3587750</wp:posOffset>
                </wp:positionV>
                <wp:extent cx="2444750" cy="737870"/>
                <wp:effectExtent l="3810" t="3175" r="0" b="1905"/>
                <wp:wrapTopAndBottom/>
                <wp:docPr id="6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pacing w:line="269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Не распознает ситуации, в которых может ушибиться или пораниться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0" type="#_x0000_t202" style="position:absolute;margin-left:226.1pt;margin-top:282.5pt;width:192.5pt;height:58.1pt;z-index:251731968;visibility:visible;mso-wrap-style:square;mso-width-percent:0;mso-height-percent:0;mso-wrap-distance-left:0;mso-wrap-distance-top:0;mso-wrap-distance-right:402.7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yMtAIAALM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pacing w:line="269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Не распознает ситуации, в которых может ушибиться или пораниться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970905" simplePos="0" relativeHeight="251732992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24130</wp:posOffset>
                </wp:positionV>
                <wp:extent cx="1588135" cy="186055"/>
                <wp:effectExtent l="0" t="1905" r="4445" b="2540"/>
                <wp:wrapTopAndBottom/>
                <wp:docPr id="6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hd w:val="clear" w:color="auto" w:fill="CB212A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ВОПРОСЫ 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1" type="#_x0000_t202" style="position:absolute;margin-left:350.15pt;margin-top:1.9pt;width:125.05pt;height:14.65pt;z-index:251732992;visibility:visible;mso-wrap-style:square;mso-width-percent:0;mso-height-percent:0;mso-wrap-distance-left:0;mso-wrap-distance-top:0;mso-wrap-distance-right:470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tu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hd w:val="clear" w:color="auto" w:fill="CB212A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FFFFFF"/>
                          <w:sz w:val="24"/>
                          <w:szCs w:val="24"/>
                        </w:rPr>
                        <w:t>ВОПРОСЫ БЕЗОПАСНОСТИ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8375F">
        <w:rPr>
          <w:color w:val="auto"/>
        </w:rPr>
        <w:br w:type="page"/>
      </w:r>
    </w:p>
    <w:p w:rsidR="00000000" w:rsidRDefault="000408B9">
      <w:pPr>
        <w:framePr w:w="11904" w:h="14726" w:wrap="notBeside" w:vAnchor="text" w:hAnchor="text" w:x="1" w:y="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7562850" cy="935355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8B9">
      <w:pPr>
        <w:spacing w:line="1" w:lineRule="exact"/>
        <w:rPr>
          <w:color w:val="auto"/>
        </w:rPr>
        <w:sectPr w:rsidR="00000000">
          <w:pgSz w:w="12142" w:h="16834"/>
          <w:pgMar w:top="1285" w:right="119" w:bottom="823" w:left="119" w:header="0" w:footer="395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5736590" simplePos="0" relativeHeight="251734016" behindDoc="0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4126865</wp:posOffset>
                </wp:positionV>
                <wp:extent cx="1822450" cy="228600"/>
                <wp:effectExtent l="0" t="0" r="635" b="635"/>
                <wp:wrapTopAndBottom/>
                <wp:docPr id="3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Отсутствует страх высоты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2" type="#_x0000_t202" style="position:absolute;margin-left:246.5pt;margin-top:324.95pt;width:143.5pt;height:18pt;z-index:251734016;visibility:visible;mso-wrap-style:square;mso-width-percent:0;mso-height-percent:0;mso-wrap-distance-left:0;mso-wrap-distance-top:0;mso-wrap-distance-right:451.7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UH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Отсутствует страх высоты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25640" simplePos="0" relativeHeight="25173504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8174990</wp:posOffset>
                </wp:positionV>
                <wp:extent cx="533400" cy="572770"/>
                <wp:effectExtent l="3810" t="0" r="0" b="0"/>
                <wp:wrapTopAndBottom/>
                <wp:docPr id="3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C42832"/>
                                <w:sz w:val="19"/>
                                <w:szCs w:val="19"/>
                                <w:lang w:val="en-US" w:eastAsia="en-US"/>
                              </w:rPr>
                              <w:t xml:space="preserve">Help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 xml:space="preserve">Autism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C42832"/>
                                <w:sz w:val="19"/>
                                <w:szCs w:val="19"/>
                                <w:lang w:val="en-US" w:eastAsia="en-US"/>
                              </w:rPr>
                              <w:t xml:space="preserve">NOW 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US" w:eastAsia="en-US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3" type="#_x0000_t202" style="position:absolute;margin-left:123.35pt;margin-top:643.7pt;width:42pt;height:45.1pt;z-index:251735040;visibility:visible;mso-wrap-style:square;mso-width-percent:0;mso-height-percent:0;mso-wrap-distance-left:0;mso-wrap-distance-top:0;mso-wrap-distance-right:553.2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C42832"/>
                          <w:sz w:val="19"/>
                          <w:szCs w:val="19"/>
                          <w:lang w:val="en-US" w:eastAsia="en-US"/>
                        </w:rPr>
                        <w:t xml:space="preserve">Help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 xml:space="preserve">Autism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C42832"/>
                          <w:sz w:val="19"/>
                          <w:szCs w:val="19"/>
                          <w:lang w:val="en-US" w:eastAsia="en-US"/>
                        </w:rPr>
                        <w:t xml:space="preserve">NOW </w:t>
                      </w:r>
                      <w:r>
                        <w:rPr>
                          <w:rStyle w:val="a3"/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US" w:eastAsia="en-US"/>
                        </w:rPr>
                        <w:t>society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940425" simplePos="0" relativeHeight="25173606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323215</wp:posOffset>
                </wp:positionV>
                <wp:extent cx="1618615" cy="186055"/>
                <wp:effectExtent l="0" t="0" r="3175" b="0"/>
                <wp:wrapTopAndBottom/>
                <wp:docPr id="2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shd w:val="clear" w:color="auto" w:fill="CA222A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ВОПРОСЫ 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4" type="#_x0000_t202" style="position:absolute;margin-left:327.6pt;margin-top:25.45pt;width:127.45pt;height:14.65pt;z-index:251736064;visibility:visible;mso-wrap-style:square;mso-width-percent:0;mso-height-percent:0;mso-wrap-distance-left:0;mso-wrap-distance-top:0;mso-wrap-distance-right:467.7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5AsQIAALM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shd w:val="clear" w:color="auto" w:fill="CA222A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FFFFFF"/>
                          <w:sz w:val="24"/>
                          <w:szCs w:val="24"/>
                        </w:rPr>
                        <w:t>ВОПРОСЫ БЕЗОПАСНОСТИ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00000" w:rsidRDefault="0068375F">
      <w:pPr>
        <w:pStyle w:val="a6"/>
        <w:spacing w:after="44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Cambria" w:hAnsi="Cambria" w:cs="Cambria"/>
          <w:b/>
          <w:bCs/>
          <w:color w:val="000000"/>
          <w:sz w:val="44"/>
          <w:szCs w:val="44"/>
        </w:rPr>
        <w:lastRenderedPageBreak/>
        <w:t>Нарушения желудочно-кишечного тракта</w:t>
      </w:r>
    </w:p>
    <w:p w:rsidR="00000000" w:rsidRDefault="0068375F">
      <w:pPr>
        <w:pStyle w:val="20"/>
        <w:spacing w:after="60"/>
        <w:ind w:left="2840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</w:rPr>
        <w:t xml:space="preserve">Доктор Тим Буи, гастроэнтеролог в Гарвардском </w:t>
      </w:r>
      <w:r>
        <w:rPr>
          <w:rStyle w:val="2"/>
          <w:b/>
          <w:bCs/>
          <w:color w:val="000000"/>
        </w:rPr>
        <w:t>университете и Общественной центральной больнице, Бостон, сделал эндоскопию более 1000 детей с аутизмом. Он обнаружил гастроэнтерологические проблемы у 400 детей, такие проблемы гораздо чаще встречаются у детей с аутизмом, чем у обычных детей.</w:t>
      </w:r>
    </w:p>
    <w:p w:rsidR="00000000" w:rsidRDefault="0068375F">
      <w:pPr>
        <w:pStyle w:val="20"/>
        <w:spacing w:after="200" w:line="259" w:lineRule="auto"/>
        <w:ind w:left="2840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  <w:sz w:val="22"/>
          <w:szCs w:val="22"/>
        </w:rPr>
        <w:t>Были обнаруж</w:t>
      </w:r>
      <w:r>
        <w:rPr>
          <w:rStyle w:val="2"/>
          <w:b/>
          <w:bCs/>
          <w:color w:val="000000"/>
          <w:sz w:val="22"/>
          <w:szCs w:val="22"/>
        </w:rPr>
        <w:t xml:space="preserve">ены: 20% эзофагит (воспаление пищевода) 12% гастрит, 10% воспаление двенадцатиперстной кишки, </w:t>
      </w:r>
      <w:r>
        <w:rPr>
          <w:rStyle w:val="2"/>
          <w:b/>
          <w:bCs/>
          <w:color w:val="000000"/>
        </w:rPr>
        <w:t>12% колиты, 55% лактазная недостаточность</w:t>
      </w:r>
    </w:p>
    <w:p w:rsidR="00000000" w:rsidRDefault="0068375F">
      <w:pPr>
        <w:pStyle w:val="20"/>
        <w:spacing w:after="0"/>
        <w:ind w:left="0" w:right="260"/>
        <w:jc w:val="right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</w:rPr>
        <w:t>При необходимости порекомендуйте обратиться к гастроэнтерологу</w:t>
      </w:r>
    </w:p>
    <w:p w:rsidR="00000000" w:rsidRDefault="000408B9">
      <w:pPr>
        <w:spacing w:line="1" w:lineRule="exact"/>
        <w:rPr>
          <w:color w:val="auto"/>
        </w:rPr>
        <w:sectPr w:rsidR="00000000">
          <w:headerReference w:type="even" r:id="rId51"/>
          <w:headerReference w:type="default" r:id="rId52"/>
          <w:footerReference w:type="even" r:id="rId53"/>
          <w:footerReference w:type="default" r:id="rId54"/>
          <w:pgSz w:w="12142" w:h="16834"/>
          <w:pgMar w:top="672" w:right="762" w:bottom="1379" w:left="1655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342900" distB="0" distL="0" distR="0" simplePos="0" relativeHeight="251737088" behindDoc="1" locked="0" layoutInCell="1" allowOverlap="1">
            <wp:simplePos x="0" y="0"/>
            <wp:positionH relativeFrom="margin">
              <wp:posOffset>1771015</wp:posOffset>
            </wp:positionH>
            <wp:positionV relativeFrom="paragraph">
              <wp:posOffset>342900</wp:posOffset>
            </wp:positionV>
            <wp:extent cx="4352290" cy="2456815"/>
            <wp:effectExtent l="0" t="0" r="0" b="635"/>
            <wp:wrapTopAndBottom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pStyle w:val="a7"/>
        <w:ind w:left="564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Непреревареная еда в стуле</w:t>
      </w:r>
    </w:p>
    <w:p w:rsidR="00000000" w:rsidRDefault="0068375F">
      <w:pPr>
        <w:pStyle w:val="a7"/>
        <w:spacing w:after="0"/>
        <w:ind w:left="35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По</w:t>
      </w:r>
      <w:r>
        <w:rPr>
          <w:rStyle w:val="11"/>
          <w:b/>
          <w:bCs/>
          <w:color w:val="000000"/>
          <w:sz w:val="30"/>
          <w:szCs w:val="30"/>
        </w:rPr>
        <w:t>нос</w:t>
      </w:r>
    </w:p>
    <w:p w:rsidR="00000000" w:rsidRDefault="000408B9">
      <w:pPr>
        <w:spacing w:line="1" w:lineRule="exact"/>
        <w:rPr>
          <w:color w:val="auto"/>
        </w:rPr>
        <w:sectPr w:rsidR="00000000">
          <w:type w:val="continuous"/>
          <w:pgSz w:w="12142" w:h="16834"/>
          <w:pgMar w:top="672" w:right="762" w:bottom="672" w:left="1655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2573655" distB="243840" distL="0" distR="0" simplePos="0" relativeHeight="251738112" behindDoc="0" locked="0" layoutInCell="1" allowOverlap="1">
                <wp:simplePos x="0" y="0"/>
                <wp:positionH relativeFrom="margin">
                  <wp:posOffset>591185</wp:posOffset>
                </wp:positionH>
                <wp:positionV relativeFrom="paragraph">
                  <wp:posOffset>2573655</wp:posOffset>
                </wp:positionV>
                <wp:extent cx="533400" cy="582295"/>
                <wp:effectExtent l="3810" t="3175" r="0" b="0"/>
                <wp:wrapTopAndBottom/>
                <wp:docPr id="2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4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</w:rPr>
                              <w:t xml:space="preserve">Help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 xml:space="preserve">Autism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smallCaps/>
                                <w:color w:val="C42832"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5" type="#_x0000_t202" style="position:absolute;margin-left:46.55pt;margin-top:202.65pt;width:42pt;height:45.85pt;z-index:251738112;visibility:visible;mso-wrap-style:square;mso-width-percent:0;mso-height-percent:0;mso-wrap-distance-left:0;mso-wrap-distance-top:202.65pt;mso-wrap-distance-right:0;mso-wrap-distance-bottom:19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08sAIAALI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" filled="f" stroked="f">
                <v:textbox inset="0,0,0,0">
                  <w:txbxContent>
                    <w:p w:rsidR="00000000" w:rsidRDefault="0068375F">
                      <w:pPr>
                        <w:pStyle w:val="4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4"/>
                          <w:b/>
                          <w:bCs/>
                          <w:color w:val="C42832"/>
                        </w:rPr>
                        <w:t xml:space="preserve">Help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 xml:space="preserve">Autism </w:t>
                      </w:r>
                      <w:r>
                        <w:rPr>
                          <w:rStyle w:val="4"/>
                          <w:b/>
                          <w:bCs/>
                          <w:smallCaps/>
                          <w:color w:val="C42832"/>
                          <w:sz w:val="20"/>
                          <w:szCs w:val="20"/>
                        </w:rPr>
                        <w:t xml:space="preserve">how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>society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491490" distB="564515" distL="0" distR="0" simplePos="0" relativeHeight="251739136" behindDoc="1" locked="0" layoutInCell="1" allowOverlap="1">
            <wp:simplePos x="0" y="0"/>
            <wp:positionH relativeFrom="margin">
              <wp:posOffset>1597025</wp:posOffset>
            </wp:positionH>
            <wp:positionV relativeFrom="paragraph">
              <wp:posOffset>491490</wp:posOffset>
            </wp:positionV>
            <wp:extent cx="2359025" cy="2346960"/>
            <wp:effectExtent l="0" t="0" r="3175" b="0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2929890" distB="24765" distL="0" distR="0" simplePos="0" relativeHeight="251740160" behindDoc="0" locked="0" layoutInCell="1" allowOverlap="1">
                <wp:simplePos x="0" y="0"/>
                <wp:positionH relativeFrom="margin">
                  <wp:posOffset>1706880</wp:posOffset>
                </wp:positionH>
                <wp:positionV relativeFrom="paragraph">
                  <wp:posOffset>2929890</wp:posOffset>
                </wp:positionV>
                <wp:extent cx="1950720" cy="445135"/>
                <wp:effectExtent l="0" t="0" r="0" b="0"/>
                <wp:wrapTopAndBottom/>
                <wp:docPr id="2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7"/>
                              <w:spacing w:after="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Самоограничения в еде, переборчивость в питании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6" type="#_x0000_t202" style="position:absolute;margin-left:134.4pt;margin-top:230.7pt;width:153.6pt;height:35.05pt;z-index:251740160;visibility:visible;mso-wrap-style:square;mso-width-percent:0;mso-height-percent:0;mso-wrap-distance-left:0;mso-wrap-distance-top:230.7pt;mso-wrap-distance-right:0;mso-wrap-distance-bottom:1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5dsw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" filled="f" stroked="f">
                <v:textbox inset="0,0,0,0">
                  <w:txbxContent>
                    <w:p w:rsidR="00000000" w:rsidRDefault="0068375F">
                      <w:pPr>
                        <w:pStyle w:val="a7"/>
                        <w:spacing w:after="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11"/>
                          <w:b/>
                          <w:bCs/>
                          <w:color w:val="000000"/>
                          <w:sz w:val="30"/>
                          <w:szCs w:val="30"/>
                        </w:rPr>
                        <w:t>Самоограничения в еде, переборчивость в питании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482600" distB="421005" distL="0" distR="0" simplePos="0" relativeHeight="251741184" behindDoc="1" locked="0" layoutInCell="1" allowOverlap="1">
            <wp:simplePos x="0" y="0"/>
            <wp:positionH relativeFrom="margin">
              <wp:posOffset>4495800</wp:posOffset>
            </wp:positionH>
            <wp:positionV relativeFrom="paragraph">
              <wp:posOffset>482600</wp:posOffset>
            </wp:positionV>
            <wp:extent cx="1676400" cy="2499360"/>
            <wp:effectExtent l="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171190" distB="0" distL="0" distR="0" simplePos="0" relativeHeight="251742208" behindDoc="0" locked="0" layoutInCell="1" allowOverlap="1">
                <wp:simplePos x="0" y="0"/>
                <wp:positionH relativeFrom="margin">
                  <wp:posOffset>4943475</wp:posOffset>
                </wp:positionH>
                <wp:positionV relativeFrom="paragraph">
                  <wp:posOffset>3171190</wp:posOffset>
                </wp:positionV>
                <wp:extent cx="565150" cy="228600"/>
                <wp:effectExtent l="3175" t="635" r="3175" b="0"/>
                <wp:wrapTopAndBottom/>
                <wp:docPr id="2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7"/>
                              <w:spacing w:after="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Запоры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7" type="#_x0000_t202" style="position:absolute;margin-left:389.25pt;margin-top:249.7pt;width:44.5pt;height:18pt;z-index:251742208;visibility:visible;mso-wrap-style:none;mso-width-percent:0;mso-height-percent:0;mso-wrap-distance-left:0;mso-wrap-distance-top:249.7pt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" filled="f" stroked="f">
                <v:textbox inset="0,0,0,0">
                  <w:txbxContent>
                    <w:p w:rsidR="00000000" w:rsidRDefault="0068375F">
                      <w:pPr>
                        <w:pStyle w:val="a7"/>
                        <w:spacing w:after="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11"/>
                          <w:b/>
                          <w:bCs/>
                          <w:color w:val="000000"/>
                          <w:sz w:val="30"/>
                          <w:szCs w:val="30"/>
                        </w:rPr>
                        <w:t>Запоры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8375F">
      <w:pPr>
        <w:pStyle w:val="32"/>
        <w:keepNext/>
        <w:keepLines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4" w:name="bookmark6"/>
      <w:r>
        <w:rPr>
          <w:rStyle w:val="31"/>
          <w:b/>
          <w:bCs/>
          <w:color w:val="000000"/>
        </w:rPr>
        <w:lastRenderedPageBreak/>
        <w:t>Нарушения сна/ Болевой порог / Судороги</w:t>
      </w:r>
      <w:bookmarkEnd w:id="4"/>
    </w:p>
    <w:p w:rsidR="00000000" w:rsidRDefault="000408B9">
      <w:pPr>
        <w:spacing w:line="1" w:lineRule="exact"/>
        <w:rPr>
          <w:color w:val="auto"/>
        </w:rPr>
        <w:sectPr w:rsidR="00000000">
          <w:pgSz w:w="12142" w:h="16834"/>
          <w:pgMar w:top="662" w:right="1002" w:bottom="1912" w:left="158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88900" distB="207010" distL="0" distR="0" simplePos="0" relativeHeight="251743232" behindDoc="1" locked="0" layoutInCell="1" allowOverlap="1">
            <wp:simplePos x="0" y="0"/>
            <wp:positionH relativeFrom="margin">
              <wp:posOffset>1905000</wp:posOffset>
            </wp:positionH>
            <wp:positionV relativeFrom="paragraph">
              <wp:posOffset>88900</wp:posOffset>
            </wp:positionV>
            <wp:extent cx="3883025" cy="3261360"/>
            <wp:effectExtent l="0" t="0" r="3175" b="0"/>
            <wp:wrapTopAndBottom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301365" distB="0" distL="0" distR="0" simplePos="0" relativeHeight="251744256" behindDoc="0" locked="0" layoutInCell="1" allowOverlap="1">
                <wp:simplePos x="0" y="0"/>
                <wp:positionH relativeFrom="margin">
                  <wp:posOffset>3310255</wp:posOffset>
                </wp:positionH>
                <wp:positionV relativeFrom="paragraph">
                  <wp:posOffset>3301365</wp:posOffset>
                </wp:positionV>
                <wp:extent cx="1266190" cy="255905"/>
                <wp:effectExtent l="3810" t="0" r="0" b="3810"/>
                <wp:wrapTopAndBottom/>
                <wp:docPr id="2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6"/>
                              <w:spacing w:after="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Нарушения сна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78" type="#_x0000_t202" style="position:absolute;margin-left:260.65pt;margin-top:259.95pt;width:99.7pt;height:20.15pt;z-index:251744256;visibility:visible;mso-wrap-style:none;mso-width-percent:0;mso-height-percent:0;mso-wrap-distance-left:0;mso-wrap-distance-top:259.95pt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" filled="f" stroked="f">
                <v:textbox inset="0,0,0,0">
                  <w:txbxContent>
                    <w:p w:rsidR="00000000" w:rsidRDefault="0068375F">
                      <w:pPr>
                        <w:pStyle w:val="a6"/>
                        <w:spacing w:after="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5"/>
                          <w:b/>
                          <w:bCs/>
                          <w:color w:val="000000"/>
                          <w:sz w:val="34"/>
                          <w:szCs w:val="34"/>
                        </w:rPr>
                        <w:t>Нарушения сна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68375F">
      <w:pPr>
        <w:pStyle w:val="20"/>
        <w:spacing w:after="0"/>
        <w:ind w:left="2820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</w:rPr>
        <w:t>Дети могут несколько дней бодрст</w:t>
      </w:r>
      <w:r>
        <w:rPr>
          <w:rStyle w:val="2"/>
          <w:b/>
          <w:bCs/>
          <w:color w:val="000000"/>
        </w:rPr>
        <w:t>вовать, не выказывая потребности во сне. Могут не отличать день от ночи. Могут с трудом засыпать и постоянно просыпаться. Могут спать лишь непродолжительное время, в течение одного-двух часов</w:t>
      </w:r>
    </w:p>
    <w:p w:rsidR="00000000" w:rsidRDefault="0068375F">
      <w:pPr>
        <w:pStyle w:val="20"/>
        <w:spacing w:after="120"/>
        <w:ind w:left="0" w:right="1520"/>
        <w:jc w:val="right"/>
        <w:rPr>
          <w:rFonts w:ascii="Arial Unicode MS" w:hAnsi="Arial Unicode MS" w:cs="Arial Unicode MS"/>
          <w:b w:val="0"/>
          <w:bCs w:val="0"/>
        </w:rPr>
      </w:pPr>
      <w:r>
        <w:rPr>
          <w:rStyle w:val="2"/>
          <w:b/>
          <w:bCs/>
          <w:color w:val="000000"/>
        </w:rPr>
        <w:t>Как следствие родители не высыпаются</w:t>
      </w: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lastRenderedPageBreak/>
        <w:drawing>
          <wp:anchor distT="596900" distB="0" distL="0" distR="3175" simplePos="0" relativeHeight="251745280" behindDoc="1" locked="0" layoutInCell="1" allowOverlap="1">
            <wp:simplePos x="0" y="0"/>
            <wp:positionH relativeFrom="margin">
              <wp:posOffset>2014855</wp:posOffset>
            </wp:positionH>
            <wp:positionV relativeFrom="paragraph">
              <wp:posOffset>596900</wp:posOffset>
            </wp:positionV>
            <wp:extent cx="4316095" cy="2736850"/>
            <wp:effectExtent l="0" t="0" r="8255" b="6350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margin">
                  <wp:posOffset>4693920</wp:posOffset>
                </wp:positionH>
                <wp:positionV relativeFrom="paragraph">
                  <wp:posOffset>1831340</wp:posOffset>
                </wp:positionV>
                <wp:extent cx="1637030" cy="987425"/>
                <wp:effectExtent l="0" t="3810" r="4445" b="0"/>
                <wp:wrapNone/>
                <wp:docPr id="2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 xml:space="preserve">Судороги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Патология, сопутс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твующая судорогам,увеличивается с возрастом. Этиология неизвестна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79" type="#_x0000_t202" style="position:absolute;margin-left:369.6pt;margin-top:144.2pt;width:128.9pt;height:77.75pt;z-index:2517463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lPsgIAALMFAAAOAAAAZHJzL2Uyb0RvYy54bWysVG1vmzAQ/j5p/8Hyd8pLSAKopGpDmCZ1&#10;L1K7H+CACdbAZrYT6Kb9951NSJNWk6ZtfEBn+/zcPfec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  <w:sz w:val="34"/>
                          <w:szCs w:val="34"/>
                        </w:rPr>
                        <w:t xml:space="preserve">Судороги 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  <w:sz w:val="24"/>
                          <w:szCs w:val="24"/>
                        </w:rPr>
                        <w:t>Патология, сопутс</w:t>
                      </w:r>
                      <w:r>
                        <w:rPr>
                          <w:rStyle w:val="a3"/>
                          <w:b/>
                          <w:bCs/>
                          <w:color w:val="000000"/>
                          <w:sz w:val="24"/>
                          <w:szCs w:val="24"/>
                        </w:rPr>
                        <w:t>твующая судорогам,увеличивается с возрастом. Этиология неизвестна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68375F">
      <w:pPr>
        <w:pStyle w:val="20"/>
        <w:spacing w:after="0"/>
        <w:ind w:left="0"/>
        <w:jc w:val="center"/>
        <w:rPr>
          <w:rFonts w:ascii="Arial Unicode MS" w:hAnsi="Arial Unicode MS" w:cs="Arial Unicode MS"/>
          <w:b w:val="0"/>
          <w:bCs w:val="0"/>
        </w:rPr>
        <w:sectPr w:rsidR="00000000">
          <w:type w:val="continuous"/>
          <w:pgSz w:w="12142" w:h="16834"/>
          <w:pgMar w:top="662" w:right="1002" w:bottom="1912" w:left="1588" w:header="0" w:footer="3" w:gutter="0"/>
          <w:cols w:space="720"/>
          <w:noEndnote/>
          <w:docGrid w:linePitch="360"/>
        </w:sectPr>
      </w:pPr>
      <w:r>
        <w:rPr>
          <w:rStyle w:val="2"/>
          <w:b/>
          <w:bCs/>
          <w:color w:val="000000"/>
          <w:sz w:val="34"/>
          <w:szCs w:val="34"/>
        </w:rPr>
        <w:t>Изменение болевого порога</w:t>
      </w:r>
      <w:r>
        <w:rPr>
          <w:rStyle w:val="2"/>
          <w:b/>
          <w:bCs/>
          <w:color w:val="000000"/>
          <w:sz w:val="34"/>
          <w:szCs w:val="34"/>
        </w:rPr>
        <w:br/>
      </w:r>
      <w:r>
        <w:rPr>
          <w:rStyle w:val="2"/>
          <w:b/>
          <w:bCs/>
          <w:color w:val="000000"/>
        </w:rPr>
        <w:t>Низкий / отсутствующий болевой порог или</w:t>
      </w:r>
      <w:r>
        <w:rPr>
          <w:rStyle w:val="2"/>
          <w:b/>
          <w:bCs/>
          <w:color w:val="000000"/>
        </w:rPr>
        <w:br/>
        <w:t>высокий болевой порог</w:t>
      </w:r>
    </w:p>
    <w:p w:rsidR="00000000" w:rsidRDefault="0068375F">
      <w:pPr>
        <w:pStyle w:val="32"/>
        <w:keepNext/>
        <w:keepLines/>
        <w:spacing w:after="0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5" w:name="bookmark8"/>
      <w:r>
        <w:rPr>
          <w:rStyle w:val="31"/>
          <w:b/>
          <w:bCs/>
          <w:color w:val="000000"/>
        </w:rPr>
        <w:lastRenderedPageBreak/>
        <w:t>Удар аутизма по семье</w:t>
      </w:r>
      <w:bookmarkEnd w:id="5"/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drawing>
          <wp:anchor distT="406400" distB="4002405" distL="0" distR="0" simplePos="0" relativeHeight="251747328" behindDoc="1" locked="0" layoutInCell="1" allowOverlap="1">
            <wp:simplePos x="0" y="0"/>
            <wp:positionH relativeFrom="margin">
              <wp:posOffset>1496695</wp:posOffset>
            </wp:positionH>
            <wp:positionV relativeFrom="paragraph">
              <wp:posOffset>406400</wp:posOffset>
            </wp:positionV>
            <wp:extent cx="4382770" cy="1761490"/>
            <wp:effectExtent l="0" t="0" r="0" b="0"/>
            <wp:wrapTopAndBottom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2414905" distB="0" distL="0" distR="0" simplePos="0" relativeHeight="251748352" behindDoc="1" locked="0" layoutInCell="1" allowOverlap="1">
            <wp:simplePos x="0" y="0"/>
            <wp:positionH relativeFrom="margin">
              <wp:posOffset>1402080</wp:posOffset>
            </wp:positionH>
            <wp:positionV relativeFrom="paragraph">
              <wp:posOffset>2414905</wp:posOffset>
            </wp:positionV>
            <wp:extent cx="4620895" cy="3755390"/>
            <wp:effectExtent l="0" t="0" r="8255" b="0"/>
            <wp:wrapTopAndBottom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408B9">
      <w:pPr>
        <w:spacing w:line="1" w:lineRule="exact"/>
        <w:rPr>
          <w:color w:val="auto"/>
        </w:rPr>
        <w:sectPr w:rsidR="00000000">
          <w:pgSz w:w="12142" w:h="16834"/>
          <w:pgMar w:top="648" w:right="1199" w:bottom="648" w:left="166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1227455" distB="0" distL="0" distR="0" simplePos="0" relativeHeight="251749376" behindDoc="0" locked="0" layoutInCell="1" allowOverlap="1">
                <wp:simplePos x="0" y="0"/>
                <wp:positionH relativeFrom="margin">
                  <wp:posOffset>-350520</wp:posOffset>
                </wp:positionH>
                <wp:positionV relativeFrom="paragraph">
                  <wp:posOffset>1227455</wp:posOffset>
                </wp:positionV>
                <wp:extent cx="478790" cy="755650"/>
                <wp:effectExtent l="0" t="0" r="0" b="0"/>
                <wp:wrapTopAndBottom/>
                <wp:docPr id="2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6"/>
                              <w:spacing w:after="0"/>
                              <w:jc w:val="both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5"/>
                                <w:rFonts w:ascii="Times New Roman" w:hAnsi="Times New Roman" w:cs="Times New Roman"/>
                                <w:color w:val="000000"/>
                                <w:w w:val="70"/>
                                <w:sz w:val="102"/>
                                <w:szCs w:val="102"/>
                                <w:lang w:val="en-US" w:eastAsia="en-US"/>
                              </w:rPr>
                              <w:t>nil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0" type="#_x0000_t202" style="position:absolute;margin-left:-27.6pt;margin-top:96.65pt;width:37.7pt;height:59.5pt;z-index:251749376;visibility:visible;mso-wrap-style:none;mso-width-percent:0;mso-height-percent:0;mso-wrap-distance-left:0;mso-wrap-distance-top:96.65pt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d+sQIAALA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" filled="f" stroked="f">
                <v:textbox inset="0,0,0,0">
                  <w:txbxContent>
                    <w:p w:rsidR="00000000" w:rsidRDefault="0068375F">
                      <w:pPr>
                        <w:pStyle w:val="a6"/>
                        <w:spacing w:after="0"/>
                        <w:jc w:val="both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5"/>
                          <w:rFonts w:ascii="Times New Roman" w:hAnsi="Times New Roman" w:cs="Times New Roman"/>
                          <w:color w:val="000000"/>
                          <w:w w:val="70"/>
                          <w:sz w:val="102"/>
                          <w:szCs w:val="102"/>
                          <w:lang w:val="en-US" w:eastAsia="en-US"/>
                        </w:rPr>
                        <w:t>nil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15720" distB="118745" distL="0" distR="0" simplePos="0" relativeHeight="251750400" behindDoc="0" locked="0" layoutInCell="1" allowOverlap="1">
                <wp:simplePos x="0" y="0"/>
                <wp:positionH relativeFrom="margin">
                  <wp:posOffset>490855</wp:posOffset>
                </wp:positionH>
                <wp:positionV relativeFrom="paragraph">
                  <wp:posOffset>1315720</wp:posOffset>
                </wp:positionV>
                <wp:extent cx="499745" cy="548640"/>
                <wp:effectExtent l="1905" t="1270" r="3175" b="2540"/>
                <wp:wrapTopAndBottom/>
                <wp:docPr id="2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40"/>
                              <w:spacing w:line="221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  <w:sz w:val="20"/>
                                <w:szCs w:val="20"/>
                              </w:rPr>
                              <w:t xml:space="preserve">Help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Autism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  <w:sz w:val="20"/>
                                <w:szCs w:val="20"/>
                              </w:rPr>
                              <w:t xml:space="preserve">now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1" type="#_x0000_t202" style="position:absolute;margin-left:38.65pt;margin-top:103.6pt;width:39.35pt;height:43.2pt;z-index:251750400;visibility:visible;mso-wrap-style:square;mso-width-percent:0;mso-height-percent:0;mso-wrap-distance-left:0;mso-wrap-distance-top:103.6pt;mso-wrap-distance-right:0;mso-wrap-distance-bottom:9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" filled="f" stroked="f">
                <v:textbox inset="0,0,0,0">
                  <w:txbxContent>
                    <w:p w:rsidR="00000000" w:rsidRDefault="0068375F">
                      <w:pPr>
                        <w:pStyle w:val="40"/>
                        <w:spacing w:line="221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4"/>
                          <w:b/>
                          <w:bCs/>
                          <w:color w:val="C42832"/>
                          <w:sz w:val="20"/>
                          <w:szCs w:val="20"/>
                        </w:rPr>
                        <w:t xml:space="preserve">Help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Autism </w:t>
                      </w:r>
                      <w:r>
                        <w:rPr>
                          <w:rStyle w:val="4"/>
                          <w:b/>
                          <w:bCs/>
                          <w:color w:val="C42832"/>
                          <w:sz w:val="20"/>
                          <w:szCs w:val="20"/>
                        </w:rPr>
                        <w:t xml:space="preserve">now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  <w:sz w:val="20"/>
                          <w:szCs w:val="20"/>
                        </w:rPr>
                        <w:t>society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55600" distB="386715" distL="0" distR="0" simplePos="0" relativeHeight="251751424" behindDoc="0" locked="0" layoutInCell="1" allowOverlap="1">
                <wp:simplePos x="0" y="0"/>
                <wp:positionH relativeFrom="margin">
                  <wp:posOffset>1710055</wp:posOffset>
                </wp:positionH>
                <wp:positionV relativeFrom="paragraph">
                  <wp:posOffset>355600</wp:posOffset>
                </wp:positionV>
                <wp:extent cx="4184650" cy="1240790"/>
                <wp:effectExtent l="1905" t="3175" r="4445" b="3810"/>
                <wp:wrapTopAndBottom/>
                <wp:docPr id="2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24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6"/>
                              <w:spacing w:after="320"/>
                              <w:jc w:val="center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Для семьи с аутичным ребёнком обычный уклад</w:t>
                            </w:r>
                            <w:r>
                              <w:rPr>
                                <w:rStyle w:val="a5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br/>
                              <w:t>жизни может быть невозможен.</w:t>
                            </w:r>
                          </w:p>
                          <w:p w:rsidR="00000000" w:rsidRDefault="0068375F">
                            <w:pPr>
                              <w:pStyle w:val="a7"/>
                              <w:spacing w:after="0" w:line="197" w:lineRule="auto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Напряжение родителей и братьев\сестер может быть огромным. Разумно будет направить их в местную группу психологической поддержки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2" type="#_x0000_t202" style="position:absolute;margin-left:134.65pt;margin-top:28pt;width:329.5pt;height:97.7pt;z-index:251751424;visibility:visible;mso-wrap-style:square;mso-width-percent:0;mso-height-percent:0;mso-wrap-distance-left:0;mso-wrap-distance-top:28pt;mso-wrap-distance-right:0;mso-wrap-distance-bottom:30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+k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" filled="f" stroked="f">
                <v:textbox inset="0,0,0,0">
                  <w:txbxContent>
                    <w:p w:rsidR="00000000" w:rsidRDefault="0068375F">
                      <w:pPr>
                        <w:pStyle w:val="a6"/>
                        <w:spacing w:after="320"/>
                        <w:jc w:val="center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5"/>
                          <w:b/>
                          <w:bCs/>
                          <w:color w:val="000000"/>
                          <w:sz w:val="34"/>
                          <w:szCs w:val="34"/>
                        </w:rPr>
                        <w:t>Для семьи с аутичным ребёнком обычный уклад</w:t>
                      </w:r>
                      <w:r>
                        <w:rPr>
                          <w:rStyle w:val="a5"/>
                          <w:b/>
                          <w:bCs/>
                          <w:color w:val="000000"/>
                          <w:sz w:val="34"/>
                          <w:szCs w:val="34"/>
                        </w:rPr>
                        <w:br/>
                        <w:t>жизни может быть невозможен.</w:t>
                      </w:r>
                    </w:p>
                    <w:p w:rsidR="00000000" w:rsidRDefault="0068375F">
                      <w:pPr>
                        <w:pStyle w:val="a7"/>
                        <w:spacing w:after="0" w:line="197" w:lineRule="auto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11"/>
                          <w:b/>
                          <w:bCs/>
                          <w:color w:val="000000"/>
                          <w:sz w:val="30"/>
                          <w:szCs w:val="30"/>
                        </w:rPr>
                        <w:t>Напряжение родителей и братьев\сестер может быть огромным. Разумно будет направить их в местную группу психологической поддержки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lastRenderedPageBreak/>
        <w:drawing>
          <wp:anchor distT="0" distB="12700" distL="0" distR="0" simplePos="0" relativeHeight="251752448" behindDoc="1" locked="0" layoutInCell="1" allowOverlap="1">
            <wp:simplePos x="0" y="0"/>
            <wp:positionH relativeFrom="margin">
              <wp:posOffset>1844040</wp:posOffset>
            </wp:positionH>
            <wp:positionV relativeFrom="paragraph">
              <wp:posOffset>0</wp:posOffset>
            </wp:positionV>
            <wp:extent cx="2974975" cy="2804160"/>
            <wp:effectExtent l="0" t="0" r="0" b="0"/>
            <wp:wrapTopAndBottom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pStyle w:val="a7"/>
        <w:spacing w:after="1040" w:line="211" w:lineRule="auto"/>
        <w:ind w:left="20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Направьте семью к специалисту по раннему вмешательству для тестирования если подозреваете какие-либо задержки в развитии. В зависимости от особенностей ребенка раннее вмешательство мож</w:t>
      </w:r>
      <w:r>
        <w:rPr>
          <w:rStyle w:val="11"/>
          <w:b/>
          <w:bCs/>
          <w:color w:val="000000"/>
        </w:rPr>
        <w:t>ет включать речевую, трудовую и/или физиотерапию</w:t>
      </w:r>
    </w:p>
    <w:p w:rsidR="00000000" w:rsidRDefault="000408B9">
      <w:pPr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495550" cy="3181350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8B9">
      <w:pPr>
        <w:pStyle w:val="a7"/>
        <w:spacing w:after="0" w:line="211" w:lineRule="auto"/>
        <w:ind w:left="760" w:firstLine="1320"/>
        <w:rPr>
          <w:rFonts w:ascii="Arial Unicode MS" w:hAnsi="Arial Unicode MS" w:cs="Arial Unicode MS"/>
          <w:b w:val="0"/>
          <w:bCs w:val="0"/>
          <w:sz w:val="24"/>
          <w:szCs w:val="24"/>
        </w:rPr>
        <w:sectPr w:rsidR="00000000">
          <w:headerReference w:type="even" r:id="rId64"/>
          <w:headerReference w:type="default" r:id="rId65"/>
          <w:footerReference w:type="even" r:id="rId66"/>
          <w:footerReference w:type="default" r:id="rId67"/>
          <w:pgSz w:w="12142" w:h="16834"/>
          <w:pgMar w:top="1622" w:right="873" w:bottom="1526" w:left="2284" w:header="0" w:footer="1098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191770</wp:posOffset>
                </wp:positionH>
                <wp:positionV relativeFrom="paragraph">
                  <wp:posOffset>254000</wp:posOffset>
                </wp:positionV>
                <wp:extent cx="533400" cy="572770"/>
                <wp:effectExtent l="3810" t="635" r="0" b="0"/>
                <wp:wrapSquare wrapText="right"/>
                <wp:docPr id="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40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</w:rPr>
                              <w:t xml:space="preserve">Help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 xml:space="preserve">Autism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C42832"/>
                              </w:rPr>
                              <w:t xml:space="preserve">HUW </w:t>
                            </w:r>
                            <w:r>
                              <w:rPr>
                                <w:rStyle w:val="4"/>
                                <w:b/>
                                <w:bCs/>
                                <w:color w:val="000000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3" type="#_x0000_t202" style="position:absolute;left:0;text-align:left;margin-left:15.1pt;margin-top:20pt;width:42pt;height:45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oXtQIAALM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" filled="f" stroked="f">
                <v:textbox inset="0,0,0,0">
                  <w:txbxContent>
                    <w:p w:rsidR="00000000" w:rsidRDefault="0068375F">
                      <w:pPr>
                        <w:pStyle w:val="40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Style w:val="4"/>
                          <w:b/>
                          <w:bCs/>
                          <w:color w:val="C42832"/>
                        </w:rPr>
                        <w:t xml:space="preserve">Help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 xml:space="preserve">Autism </w:t>
                      </w:r>
                      <w:r>
                        <w:rPr>
                          <w:rStyle w:val="4"/>
                          <w:b/>
                          <w:bCs/>
                          <w:color w:val="C42832"/>
                        </w:rPr>
                        <w:t xml:space="preserve">HUW </w:t>
                      </w:r>
                      <w:r>
                        <w:rPr>
                          <w:rStyle w:val="4"/>
                          <w:b/>
                          <w:bCs/>
                          <w:color w:val="000000"/>
                        </w:rPr>
                        <w:t>society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68375F">
        <w:rPr>
          <w:rStyle w:val="11"/>
          <w:b/>
          <w:bCs/>
          <w:color w:val="000000"/>
        </w:rPr>
        <w:t>Исследования показали, что ранее интенсивное коррекционное обучение приводит к более благоприятному развитию событий для ребенка и семьи. Цель б</w:t>
      </w:r>
      <w:r w:rsidR="0068375F">
        <w:rPr>
          <w:rStyle w:val="11"/>
          <w:b/>
          <w:bCs/>
          <w:color w:val="000000"/>
        </w:rPr>
        <w:t>азовой стратегии - научить ребенка обращать внимание на происходящее вокруг, замечать изменения в среде, научить подражанию, и впоследствии развивать навыки общения и прочие.</w:t>
      </w:r>
    </w:p>
    <w:p w:rsidR="00000000" w:rsidRDefault="0068375F">
      <w:pPr>
        <w:pStyle w:val="a6"/>
        <w:pBdr>
          <w:top w:val="single" w:sz="2" w:space="2" w:color="C00000"/>
          <w:left w:val="single" w:sz="2" w:space="0" w:color="C00000"/>
          <w:bottom w:val="single" w:sz="2" w:space="6" w:color="C00000"/>
          <w:right w:val="single" w:sz="2" w:space="0" w:color="C00000"/>
        </w:pBdr>
        <w:shd w:val="clear" w:color="auto" w:fill="C00000"/>
        <w:spacing w:after="397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b/>
          <w:bCs/>
          <w:color w:val="FFFFFF"/>
          <w:sz w:val="48"/>
          <w:szCs w:val="48"/>
        </w:rPr>
        <w:lastRenderedPageBreak/>
        <w:t>Итоговый список направлений: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03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Специалист по развитию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294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Оценка (зоны) раннего вмешательства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32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Проверка слуха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27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Логопедия, речевая терапия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27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Физиотерапия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03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Трудотерапия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27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Детский гастроэнтеролог (если у ребенка наблюдаются тяжелая диарея / з</w:t>
      </w:r>
      <w:r>
        <w:rPr>
          <w:rStyle w:val="11"/>
          <w:b/>
          <w:bCs/>
          <w:color w:val="000000"/>
        </w:rPr>
        <w:t>апор / кал с кровью / не усвоение еды / частая рвота)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27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Невропатолог (если наблюдались судороги, припадки)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27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Детский психолог / психиатр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447"/>
        </w:tabs>
        <w:spacing w:after="480" w:line="271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Социальный работник / семейная консультация</w:t>
      </w:r>
    </w:p>
    <w:p w:rsidR="00000000" w:rsidRDefault="0068375F">
      <w:pPr>
        <w:pStyle w:val="a7"/>
        <w:numPr>
          <w:ilvl w:val="0"/>
          <w:numId w:val="3"/>
        </w:numPr>
        <w:pBdr>
          <w:top w:val="single" w:sz="4" w:space="1" w:color="C6CDE7"/>
          <w:left w:val="single" w:sz="4" w:space="0" w:color="C6CDE7"/>
          <w:bottom w:val="single" w:sz="4" w:space="31" w:color="C6CDE7"/>
          <w:right w:val="single" w:sz="4" w:space="0" w:color="C6CDE7"/>
        </w:pBdr>
        <w:shd w:val="clear" w:color="auto" w:fill="C6CDE7"/>
        <w:tabs>
          <w:tab w:val="left" w:pos="2399"/>
        </w:tabs>
        <w:spacing w:after="0" w:line="317" w:lineRule="auto"/>
        <w:ind w:left="194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Местные группы психологической поддержки родителей</w:t>
      </w:r>
    </w:p>
    <w:p w:rsidR="00000000" w:rsidRDefault="000408B9">
      <w:pPr>
        <w:spacing w:line="1" w:lineRule="exact"/>
        <w:rPr>
          <w:color w:val="auto"/>
        </w:rPr>
        <w:sectPr w:rsidR="00000000">
          <w:headerReference w:type="even" r:id="rId68"/>
          <w:headerReference w:type="default" r:id="rId69"/>
          <w:footerReference w:type="even" r:id="rId70"/>
          <w:footerReference w:type="default" r:id="rId71"/>
          <w:pgSz w:w="12142" w:h="16834"/>
          <w:pgMar w:top="682" w:right="873" w:bottom="2407" w:left="2284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margin">
              <wp:posOffset>1633855</wp:posOffset>
            </wp:positionH>
            <wp:positionV relativeFrom="paragraph">
              <wp:posOffset>1489075</wp:posOffset>
            </wp:positionV>
            <wp:extent cx="2401570" cy="1005840"/>
            <wp:effectExtent l="0" t="0" r="0" b="381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margin">
              <wp:posOffset>4587240</wp:posOffset>
            </wp:positionH>
            <wp:positionV relativeFrom="paragraph">
              <wp:posOffset>1485900</wp:posOffset>
            </wp:positionV>
            <wp:extent cx="707390" cy="10179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line="240" w:lineRule="exact"/>
        <w:rPr>
          <w:color w:val="auto"/>
        </w:rPr>
      </w:pPr>
    </w:p>
    <w:p w:rsidR="00000000" w:rsidRDefault="0068375F">
      <w:pPr>
        <w:spacing w:before="105" w:after="105" w:line="240" w:lineRule="exact"/>
        <w:rPr>
          <w:color w:val="auto"/>
        </w:rPr>
      </w:pPr>
    </w:p>
    <w:p w:rsidR="00000000" w:rsidRDefault="0068375F">
      <w:pPr>
        <w:spacing w:line="1" w:lineRule="exact"/>
        <w:rPr>
          <w:color w:val="auto"/>
        </w:rPr>
        <w:sectPr w:rsidR="00000000">
          <w:pgSz w:w="12142" w:h="16834"/>
          <w:pgMar w:top="143" w:right="950" w:bottom="1701" w:left="1251" w:header="0" w:footer="3" w:gutter="0"/>
          <w:cols w:space="720"/>
          <w:noEndnote/>
          <w:docGrid w:linePitch="360"/>
        </w:sectPr>
      </w:pPr>
    </w:p>
    <w:p w:rsidR="00000000" w:rsidRDefault="000408B9">
      <w:pPr>
        <w:spacing w:line="1" w:lineRule="exact"/>
        <w:rPr>
          <w:color w:val="auto"/>
        </w:rPr>
      </w:pPr>
      <w:r>
        <w:rPr>
          <w:noProof/>
        </w:rPr>
        <w:drawing>
          <wp:anchor distT="0" distB="3828415" distL="304800" distR="27305" simplePos="0" relativeHeight="251756544" behindDoc="1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1487170</wp:posOffset>
            </wp:positionV>
            <wp:extent cx="2614930" cy="2755265"/>
            <wp:effectExtent l="0" t="0" r="0" b="6985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84905" distB="0" distL="0" distR="0" simplePos="0" relativeHeight="251757568" behindDoc="1" locked="0" layoutInCell="1" allowOverlap="1">
            <wp:simplePos x="0" y="0"/>
            <wp:positionH relativeFrom="margin">
              <wp:posOffset>3695700</wp:posOffset>
            </wp:positionH>
            <wp:positionV relativeFrom="paragraph">
              <wp:posOffset>5172075</wp:posOffset>
            </wp:positionV>
            <wp:extent cx="2944495" cy="2901950"/>
            <wp:effectExtent l="0" t="0" r="8255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375F">
      <w:pPr>
        <w:pStyle w:val="24"/>
        <w:keepNext/>
        <w:keepLines/>
        <w:pBdr>
          <w:top w:val="single" w:sz="2" w:space="5" w:color="CB212A"/>
          <w:left w:val="single" w:sz="2" w:space="19" w:color="CB212A"/>
          <w:bottom w:val="single" w:sz="2" w:space="8" w:color="CB212A"/>
          <w:right w:val="single" w:sz="2" w:space="19" w:color="CB212A"/>
        </w:pBdr>
        <w:shd w:val="clear" w:color="auto" w:fill="CB212A"/>
        <w:spacing w:after="637" w:line="218" w:lineRule="auto"/>
        <w:ind w:left="320"/>
        <w:rPr>
          <w:rFonts w:ascii="Arial Unicode MS" w:hAnsi="Arial Unicode MS" w:cs="Arial Unicode MS"/>
          <w:b w:val="0"/>
          <w:bCs w:val="0"/>
          <w:color w:val="auto"/>
          <w:sz w:val="24"/>
          <w:szCs w:val="24"/>
        </w:rPr>
      </w:pPr>
      <w:bookmarkStart w:id="6" w:name="bookmark10"/>
      <w:r>
        <w:rPr>
          <w:rStyle w:val="23"/>
          <w:b/>
          <w:bCs/>
          <w:color w:val="FFFFFF"/>
        </w:rPr>
        <w:t>Оптимизация посещения клиники для ребенка-аутиста</w:t>
      </w:r>
      <w:bookmarkEnd w:id="6"/>
    </w:p>
    <w:p w:rsidR="00000000" w:rsidRDefault="0068375F">
      <w:pPr>
        <w:pStyle w:val="a7"/>
        <w:spacing w:after="100"/>
        <w:ind w:left="2960" w:firstLine="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Как врач Вы в основном обучены обнаруживать болезнь</w:t>
      </w:r>
    </w:p>
    <w:p w:rsidR="00000000" w:rsidRDefault="0068375F">
      <w:pPr>
        <w:pStyle w:val="a7"/>
        <w:spacing w:after="2560"/>
        <w:ind w:left="2960" w:firstLine="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Дети с аутизмом редко выглядят больными; они могут выглядеть абсолютно </w:t>
      </w:r>
      <w:r>
        <w:rPr>
          <w:rStyle w:val="11"/>
          <w:b/>
          <w:bCs/>
          <w:color w:val="000000"/>
        </w:rPr>
        <w:t>нормально и получить педиатри</w:t>
      </w:r>
      <w:r>
        <w:rPr>
          <w:rStyle w:val="11"/>
          <w:b/>
          <w:bCs/>
          <w:color w:val="000000"/>
        </w:rPr>
        <w:softHyphen/>
        <w:t>ческую оценку, полностью соответ</w:t>
      </w:r>
      <w:r>
        <w:rPr>
          <w:rStyle w:val="11"/>
          <w:b/>
          <w:bCs/>
          <w:color w:val="000000"/>
        </w:rPr>
        <w:softHyphen/>
        <w:t>ствующую возрасту.</w:t>
      </w:r>
    </w:p>
    <w:p w:rsidR="00000000" w:rsidRDefault="0068375F">
      <w:pPr>
        <w:pStyle w:val="a7"/>
        <w:spacing w:after="100"/>
        <w:ind w:left="2960" w:firstLine="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Вместо этого, они могут вести себя так, что кажется, что им не хватаеттвердого родительского контроля.</w:t>
      </w:r>
    </w:p>
    <w:p w:rsidR="00000000" w:rsidRDefault="0068375F">
      <w:pPr>
        <w:pStyle w:val="a7"/>
        <w:spacing w:after="1340"/>
        <w:ind w:left="2960" w:firstLine="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Часто они сопротивляются изменениям:новые ситуации, новые впечатления, </w:t>
      </w:r>
      <w:r>
        <w:rPr>
          <w:rStyle w:val="11"/>
          <w:b/>
          <w:bCs/>
          <w:color w:val="000000"/>
        </w:rPr>
        <w:t>новые люди</w:t>
      </w:r>
    </w:p>
    <w:p w:rsidR="00000000" w:rsidRDefault="0068375F">
      <w:pPr>
        <w:pStyle w:val="a6"/>
        <w:spacing w:after="10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w w:val="70"/>
          <w:sz w:val="102"/>
          <w:szCs w:val="102"/>
        </w:rPr>
        <w:lastRenderedPageBreak/>
        <w:t>11НП1</w:t>
      </w:r>
      <w:r>
        <w:rPr>
          <w:rFonts w:ascii="Arial Unicode MS" w:hAnsi="Arial Unicode MS" w:cs="Arial Unicode MS"/>
          <w:b w:val="0"/>
          <w:bCs w:val="0"/>
          <w:sz w:val="24"/>
          <w:szCs w:val="24"/>
        </w:rPr>
        <w:br w:type="page"/>
      </w:r>
    </w:p>
    <w:p w:rsidR="00000000" w:rsidRDefault="0068375F">
      <w:pPr>
        <w:pStyle w:val="24"/>
        <w:keepNext/>
        <w:keepLines/>
        <w:spacing w:after="142" w:line="240" w:lineRule="auto"/>
        <w:ind w:left="0"/>
        <w:rPr>
          <w:rFonts w:ascii="Arial Unicode MS" w:hAnsi="Arial Unicode MS" w:cs="Arial Unicode MS"/>
          <w:b w:val="0"/>
          <w:bCs w:val="0"/>
          <w:color w:val="auto"/>
          <w:sz w:val="24"/>
          <w:szCs w:val="24"/>
        </w:rPr>
      </w:pPr>
      <w:bookmarkStart w:id="7" w:name="bookmark12"/>
      <w:r>
        <w:rPr>
          <w:rStyle w:val="23"/>
          <w:b/>
          <w:bCs/>
          <w:color w:val="000000"/>
        </w:rPr>
        <w:lastRenderedPageBreak/>
        <w:t>Оптимизация посещения клиники для ребенка-аутиста</w:t>
      </w:r>
      <w:bookmarkEnd w:id="7"/>
    </w:p>
    <w:p w:rsidR="00000000" w:rsidRDefault="0068375F">
      <w:pPr>
        <w:pStyle w:val="a7"/>
        <w:pBdr>
          <w:top w:val="single" w:sz="2" w:space="2" w:color="CB212A"/>
          <w:left w:val="single" w:sz="2" w:space="3" w:color="CB212A"/>
          <w:bottom w:val="single" w:sz="2" w:space="5" w:color="CB212A"/>
          <w:right w:val="single" w:sz="2" w:space="3" w:color="CB212A"/>
        </w:pBdr>
        <w:shd w:val="clear" w:color="auto" w:fill="CB212A"/>
        <w:spacing w:after="14"/>
        <w:ind w:left="3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</w:rPr>
        <w:t>ПРОВЕДИТЕ ПОДРОБНОЕ СОВЕЩАНИЕ ПО ТЕЛЕФОНУ С РОДИТЕЛЯМИ</w:t>
      </w:r>
    </w:p>
    <w:p w:rsidR="00000000" w:rsidRDefault="0068375F">
      <w:pPr>
        <w:pStyle w:val="a7"/>
        <w:jc w:val="center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В основном это поможет вам:</w:t>
      </w:r>
    </w:p>
    <w:p w:rsidR="00000000" w:rsidRDefault="0068375F">
      <w:pPr>
        <w:pStyle w:val="a7"/>
        <w:numPr>
          <w:ilvl w:val="0"/>
          <w:numId w:val="4"/>
        </w:numPr>
        <w:tabs>
          <w:tab w:val="left" w:pos="3486"/>
        </w:tabs>
        <w:spacing w:line="228" w:lineRule="auto"/>
        <w:ind w:left="3120"/>
        <w:jc w:val="both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Получить ясное изложение проблемы из уст родителей, не отвлекаясь на присутствующ</w:t>
      </w:r>
      <w:r>
        <w:rPr>
          <w:rStyle w:val="11"/>
          <w:b/>
          <w:bCs/>
          <w:color w:val="000000"/>
          <w:sz w:val="30"/>
          <w:szCs w:val="30"/>
        </w:rPr>
        <w:t>его ребенка</w:t>
      </w:r>
    </w:p>
    <w:p w:rsidR="00000000" w:rsidRDefault="0068375F">
      <w:pPr>
        <w:pStyle w:val="a7"/>
        <w:numPr>
          <w:ilvl w:val="0"/>
          <w:numId w:val="4"/>
        </w:numPr>
        <w:tabs>
          <w:tab w:val="left" w:pos="3501"/>
        </w:tabs>
        <w:spacing w:line="226" w:lineRule="auto"/>
        <w:ind w:left="3120"/>
        <w:jc w:val="both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Выслушать их предложения о том, как максимально облег</w:t>
      </w:r>
      <w:r>
        <w:rPr>
          <w:rStyle w:val="11"/>
          <w:b/>
          <w:bCs/>
          <w:color w:val="000000"/>
          <w:sz w:val="30"/>
          <w:szCs w:val="30"/>
        </w:rPr>
        <w:softHyphen/>
        <w:t>чить визит.</w:t>
      </w:r>
    </w:p>
    <w:p w:rsidR="00000000" w:rsidRDefault="0068375F">
      <w:pPr>
        <w:pStyle w:val="a7"/>
        <w:numPr>
          <w:ilvl w:val="0"/>
          <w:numId w:val="4"/>
        </w:numPr>
        <w:tabs>
          <w:tab w:val="left" w:pos="3491"/>
        </w:tabs>
        <w:spacing w:line="226" w:lineRule="auto"/>
        <w:ind w:left="3120"/>
        <w:jc w:val="both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Попросить родителей взять с собой мотивацию (угощение) для ребёнка, которое может помочь в ходе обследования</w:t>
      </w:r>
    </w:p>
    <w:p w:rsidR="00000000" w:rsidRDefault="000408B9">
      <w:pPr>
        <w:pStyle w:val="a7"/>
        <w:numPr>
          <w:ilvl w:val="0"/>
          <w:numId w:val="4"/>
        </w:numPr>
        <w:tabs>
          <w:tab w:val="left" w:pos="3486"/>
        </w:tabs>
        <w:spacing w:line="228" w:lineRule="auto"/>
        <w:ind w:left="3120"/>
        <w:jc w:val="both"/>
        <w:rPr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4491355</wp:posOffset>
            </wp:positionH>
            <wp:positionV relativeFrom="margin">
              <wp:posOffset>2002790</wp:posOffset>
            </wp:positionV>
            <wp:extent cx="2170430" cy="2328545"/>
            <wp:effectExtent l="0" t="0" r="1270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000000"/>
          <w:sz w:val="30"/>
          <w:szCs w:val="30"/>
        </w:rPr>
        <w:t>Если необходимо взять анализ крови, пропишите анестезиру</w:t>
      </w:r>
      <w:r w:rsidR="0068375F">
        <w:rPr>
          <w:rStyle w:val="11"/>
          <w:b/>
          <w:bCs/>
          <w:color w:val="000000"/>
          <w:sz w:val="30"/>
          <w:szCs w:val="30"/>
        </w:rPr>
        <w:t>ющий крем, который родители могут применить до визита.</w:t>
      </w:r>
    </w:p>
    <w:p w:rsidR="00000000" w:rsidRDefault="0068375F">
      <w:pPr>
        <w:pStyle w:val="a7"/>
        <w:numPr>
          <w:ilvl w:val="0"/>
          <w:numId w:val="4"/>
        </w:numPr>
        <w:tabs>
          <w:tab w:val="left" w:pos="3496"/>
        </w:tabs>
        <w:spacing w:after="781" w:line="228" w:lineRule="auto"/>
        <w:ind w:left="312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 xml:space="preserve">Предложите родителям подготовить ребёнка, прочитав ему медицинские социальные истории про посещение врача, напр. "Идем к доктору" или "Сдаем анализ крови", опубликованные на сайте </w:t>
      </w:r>
      <w:hyperlink r:id="rId77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www.helpautismnow.com</w:t>
        </w:r>
      </w:hyperlink>
    </w:p>
    <w:p w:rsidR="00000000" w:rsidRDefault="0068375F">
      <w:pPr>
        <w:pStyle w:val="a7"/>
        <w:pBdr>
          <w:top w:val="single" w:sz="2" w:space="0" w:color="CA212A"/>
          <w:left w:val="single" w:sz="2" w:space="3" w:color="CA212A"/>
          <w:bottom w:val="single" w:sz="2" w:space="2" w:color="CA212A"/>
          <w:right w:val="single" w:sz="2" w:space="3" w:color="CA212A"/>
        </w:pBdr>
        <w:shd w:val="clear" w:color="auto" w:fill="CA212A"/>
        <w:spacing w:after="277"/>
        <w:ind w:left="3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</w:rPr>
        <w:t>ПРИСЛУШАЙТЕСЬ К РОДИТЕЛЯМ</w:t>
      </w:r>
    </w:p>
    <w:p w:rsidR="00000000" w:rsidRDefault="0068375F">
      <w:pPr>
        <w:pStyle w:val="a7"/>
        <w:spacing w:line="211" w:lineRule="auto"/>
        <w:ind w:left="32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Родителей можно назвать экспертами по "чтению" своих детей.</w:t>
      </w:r>
    </w:p>
    <w:p w:rsidR="00000000" w:rsidRDefault="000408B9">
      <w:pPr>
        <w:pStyle w:val="a7"/>
        <w:spacing w:line="226" w:lineRule="auto"/>
        <w:ind w:left="32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margin">
                  <wp:posOffset>8876030</wp:posOffset>
                </wp:positionV>
                <wp:extent cx="974725" cy="868680"/>
                <wp:effectExtent l="3810" t="3810" r="2540" b="3810"/>
                <wp:wrapTopAndBottom/>
                <wp:docPr id="1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6"/>
                              <w:spacing w:after="0"/>
                              <w:jc w:val="both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5"/>
                                <w:rFonts w:ascii="Times New Roman" w:hAnsi="Times New Roman" w:cs="Times New Roman"/>
                                <w:color w:val="000000"/>
                                <w:w w:val="70"/>
                                <w:sz w:val="188"/>
                                <w:szCs w:val="188"/>
                              </w:rPr>
                              <w:t>им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84" type="#_x0000_t202" style="position:absolute;left:0;text-align:left;margin-left:9pt;margin-top:698.9pt;width:76.75pt;height:68.4pt;z-index:2517596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" filled="f" stroked="f">
                <v:textbox inset="0,0,0,0">
                  <w:txbxContent>
                    <w:p w:rsidR="00000000" w:rsidRDefault="0068375F">
                      <w:pPr>
                        <w:pStyle w:val="a6"/>
                        <w:spacing w:after="0"/>
                        <w:jc w:val="both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5"/>
                          <w:rFonts w:ascii="Times New Roman" w:hAnsi="Times New Roman" w:cs="Times New Roman"/>
                          <w:color w:val="000000"/>
                          <w:w w:val="70"/>
                          <w:sz w:val="188"/>
                          <w:szCs w:val="188"/>
                        </w:rPr>
                        <w:t>им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4408805</wp:posOffset>
            </wp:positionH>
            <wp:positionV relativeFrom="margin">
              <wp:posOffset>7065010</wp:posOffset>
            </wp:positionV>
            <wp:extent cx="2292350" cy="2103120"/>
            <wp:effectExtent l="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000000"/>
          <w:sz w:val="30"/>
          <w:szCs w:val="30"/>
        </w:rPr>
        <w:t>Насколько возможно все физические симптомы трактуйте так же, как и у обычного ребенка (не поз</w:t>
      </w:r>
      <w:r w:rsidR="0068375F">
        <w:rPr>
          <w:rStyle w:val="11"/>
          <w:b/>
          <w:bCs/>
          <w:color w:val="000000"/>
          <w:sz w:val="30"/>
          <w:szCs w:val="30"/>
        </w:rPr>
        <w:softHyphen/>
        <w:t>во</w:t>
      </w:r>
      <w:r w:rsidR="0068375F">
        <w:rPr>
          <w:rStyle w:val="11"/>
          <w:b/>
          <w:bCs/>
          <w:color w:val="000000"/>
          <w:sz w:val="30"/>
          <w:szCs w:val="30"/>
        </w:rPr>
        <w:t>ляйте аутизму омрачать ваши суждения)</w:t>
      </w:r>
      <w:r w:rsidR="0068375F">
        <w:rPr>
          <w:rFonts w:ascii="Arial Unicode MS" w:hAnsi="Arial Unicode MS" w:cs="Arial Unicode MS"/>
          <w:b w:val="0"/>
          <w:bCs w:val="0"/>
          <w:sz w:val="24"/>
          <w:szCs w:val="24"/>
        </w:rPr>
        <w:br w:type="page"/>
      </w:r>
    </w:p>
    <w:p w:rsidR="00000000" w:rsidRDefault="0068375F">
      <w:pPr>
        <w:pStyle w:val="32"/>
        <w:keepNext/>
        <w:keepLines/>
        <w:spacing w:after="145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8" w:name="bookmark14"/>
      <w:r>
        <w:rPr>
          <w:rStyle w:val="31"/>
          <w:b/>
          <w:bCs/>
          <w:color w:val="000000"/>
        </w:rPr>
        <w:lastRenderedPageBreak/>
        <w:t>Оптимизация посещения клиники для ребенка-аутиста</w:t>
      </w:r>
      <w:bookmarkEnd w:id="8"/>
    </w:p>
    <w:p w:rsidR="00000000" w:rsidRDefault="0068375F">
      <w:pPr>
        <w:pStyle w:val="a7"/>
        <w:pBdr>
          <w:top w:val="single" w:sz="2" w:space="5" w:color="CA222B"/>
          <w:left w:val="single" w:sz="2" w:space="0" w:color="CA222B"/>
          <w:bottom w:val="single" w:sz="2" w:space="2" w:color="CA222B"/>
          <w:right w:val="single" w:sz="2" w:space="0" w:color="CA222B"/>
        </w:pBdr>
        <w:shd w:val="clear" w:color="auto" w:fill="CA222B"/>
        <w:spacing w:after="47"/>
        <w:ind w:right="560"/>
        <w:jc w:val="right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ПОДГОТОВЬТЕ КАБИНЕТ К ОБСЛЕДОВАНИЮ</w:t>
      </w:r>
    </w:p>
    <w:p w:rsidR="00000000" w:rsidRDefault="000408B9">
      <w:pPr>
        <w:pStyle w:val="a7"/>
        <w:spacing w:after="160" w:line="226" w:lineRule="auto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margin">
              <wp:posOffset>4375150</wp:posOffset>
            </wp:positionH>
            <wp:positionV relativeFrom="paragraph">
              <wp:posOffset>177800</wp:posOffset>
            </wp:positionV>
            <wp:extent cx="2304415" cy="2322830"/>
            <wp:effectExtent l="0" t="0" r="635" b="127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000000"/>
          <w:sz w:val="30"/>
          <w:szCs w:val="30"/>
        </w:rPr>
        <w:t>Медсестра или ассистент могут заранее узнать от родителей о том как лучше организовать комнату. Подготовка може</w:t>
      </w:r>
      <w:r w:rsidR="0068375F">
        <w:rPr>
          <w:rStyle w:val="11"/>
          <w:b/>
          <w:bCs/>
          <w:color w:val="000000"/>
          <w:sz w:val="30"/>
          <w:szCs w:val="30"/>
        </w:rPr>
        <w:t>т включать следующее:</w:t>
      </w:r>
    </w:p>
    <w:p w:rsidR="00000000" w:rsidRDefault="0068375F">
      <w:pPr>
        <w:pStyle w:val="a7"/>
        <w:spacing w:after="160" w:line="226" w:lineRule="auto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Неяркая, тихая комната</w:t>
      </w:r>
    </w:p>
    <w:p w:rsidR="00000000" w:rsidRDefault="0068375F">
      <w:pPr>
        <w:pStyle w:val="a7"/>
        <w:spacing w:after="160" w:line="228" w:lineRule="auto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Комната без окон, без яркого освещения, без музыки</w:t>
      </w:r>
    </w:p>
    <w:p w:rsidR="00000000" w:rsidRDefault="0068375F">
      <w:pPr>
        <w:pStyle w:val="a7"/>
        <w:spacing w:after="1278" w:line="226" w:lineRule="auto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При необходимости, уберите все предметы, которые ребенок может кинуть или использовать в качестве оружия</w:t>
      </w:r>
    </w:p>
    <w:p w:rsidR="00000000" w:rsidRDefault="000408B9">
      <w:pPr>
        <w:pStyle w:val="a7"/>
        <w:pBdr>
          <w:top w:val="single" w:sz="2" w:space="4" w:color="CB212B"/>
          <w:left w:val="single" w:sz="2" w:space="3" w:color="CB212B"/>
          <w:bottom w:val="single" w:sz="2" w:space="2" w:color="CB212B"/>
          <w:right w:val="single" w:sz="2" w:space="3" w:color="CB212B"/>
        </w:pBdr>
        <w:shd w:val="clear" w:color="auto" w:fill="CB212B"/>
        <w:spacing w:after="217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margin">
              <wp:posOffset>4338955</wp:posOffset>
            </wp:positionH>
            <wp:positionV relativeFrom="paragraph">
              <wp:posOffset>330200</wp:posOffset>
            </wp:positionV>
            <wp:extent cx="2328545" cy="2444750"/>
            <wp:effectExtent l="0" t="0" r="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FFFFFF"/>
        </w:rPr>
        <w:t>СОКРАТИТЕ ВРЕМЯ ОЖИДАНИЯ НАСКОЛЬКО ВОЗМОЖНО</w:t>
      </w:r>
    </w:p>
    <w:p w:rsidR="00000000" w:rsidRDefault="0068375F">
      <w:pPr>
        <w:pStyle w:val="a7"/>
        <w:spacing w:after="10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Учтите сле</w:t>
      </w:r>
      <w:r>
        <w:rPr>
          <w:rStyle w:val="11"/>
          <w:b/>
          <w:bCs/>
          <w:color w:val="000000"/>
        </w:rPr>
        <w:t>дующее:</w:t>
      </w:r>
    </w:p>
    <w:p w:rsidR="00000000" w:rsidRDefault="0068375F">
      <w:pPr>
        <w:pStyle w:val="a7"/>
        <w:spacing w:after="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Назначьте ребенка первым на прием (придя раньше минут на 10, ребенок не увидит других пациентов)</w:t>
      </w:r>
    </w:p>
    <w:p w:rsidR="00000000" w:rsidRDefault="0068375F">
      <w:pPr>
        <w:pStyle w:val="a7"/>
        <w:spacing w:after="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Возможные преимущества</w:t>
      </w:r>
    </w:p>
    <w:p w:rsidR="00000000" w:rsidRDefault="0068375F">
      <w:pPr>
        <w:pStyle w:val="a7"/>
        <w:spacing w:after="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Минимизирует риск:</w:t>
      </w:r>
    </w:p>
    <w:p w:rsidR="00000000" w:rsidRDefault="0068375F">
      <w:pPr>
        <w:pStyle w:val="a7"/>
        <w:numPr>
          <w:ilvl w:val="0"/>
          <w:numId w:val="5"/>
        </w:numPr>
        <w:tabs>
          <w:tab w:val="left" w:pos="3670"/>
        </w:tabs>
        <w:spacing w:after="0"/>
        <w:ind w:left="306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Искажений поведения</w:t>
      </w:r>
    </w:p>
    <w:p w:rsidR="00000000" w:rsidRDefault="0068375F">
      <w:pPr>
        <w:pStyle w:val="a7"/>
        <w:spacing w:after="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ребенка</w:t>
      </w:r>
    </w:p>
    <w:p w:rsidR="00000000" w:rsidRDefault="0068375F">
      <w:pPr>
        <w:pStyle w:val="a7"/>
        <w:numPr>
          <w:ilvl w:val="0"/>
          <w:numId w:val="5"/>
        </w:numPr>
        <w:tabs>
          <w:tab w:val="left" w:pos="3670"/>
        </w:tabs>
        <w:spacing w:after="0"/>
        <w:ind w:left="306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Нарушений графика приема</w:t>
      </w:r>
    </w:p>
    <w:p w:rsidR="00000000" w:rsidRDefault="0068375F">
      <w:pPr>
        <w:pStyle w:val="a7"/>
        <w:spacing w:after="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других пациентов</w:t>
      </w:r>
    </w:p>
    <w:p w:rsidR="00000000" w:rsidRDefault="0068375F">
      <w:pPr>
        <w:pStyle w:val="a7"/>
        <w:numPr>
          <w:ilvl w:val="0"/>
          <w:numId w:val="5"/>
        </w:numPr>
        <w:tabs>
          <w:tab w:val="left" w:pos="3670"/>
        </w:tabs>
        <w:spacing w:after="0"/>
        <w:ind w:left="306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Попадания родителей в</w:t>
      </w:r>
    </w:p>
    <w:p w:rsidR="00000000" w:rsidRDefault="0068375F">
      <w:pPr>
        <w:pStyle w:val="a7"/>
        <w:spacing w:after="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неудо</w:t>
      </w:r>
      <w:r>
        <w:rPr>
          <w:rStyle w:val="11"/>
          <w:b/>
          <w:bCs/>
          <w:color w:val="000000"/>
        </w:rPr>
        <w:t>бное положение</w:t>
      </w:r>
    </w:p>
    <w:p w:rsidR="00000000" w:rsidRDefault="0068375F">
      <w:pPr>
        <w:pStyle w:val="a7"/>
        <w:numPr>
          <w:ilvl w:val="0"/>
          <w:numId w:val="5"/>
        </w:numPr>
        <w:tabs>
          <w:tab w:val="left" w:pos="3670"/>
        </w:tabs>
        <w:spacing w:after="0"/>
        <w:ind w:left="3060"/>
        <w:rPr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Повреждений в комнате</w:t>
      </w:r>
    </w:p>
    <w:p w:rsidR="00000000" w:rsidRDefault="0068375F">
      <w:pPr>
        <w:pStyle w:val="a7"/>
        <w:spacing w:after="100"/>
        <w:ind w:left="306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ожидания</w:t>
      </w:r>
    </w:p>
    <w:p w:rsidR="00000000" w:rsidRDefault="000408B9">
      <w:pPr>
        <w:pStyle w:val="a7"/>
        <w:spacing w:after="140"/>
        <w:ind w:left="1620" w:firstLine="144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317500</wp:posOffset>
            </wp:positionV>
            <wp:extent cx="865505" cy="609600"/>
            <wp:effectExtent l="0" t="0" r="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000000"/>
        </w:rPr>
        <w:t>При возможности, запишите ребенка на прием заранее по телефону.</w:t>
      </w:r>
      <w:r w:rsidR="0068375F">
        <w:rPr>
          <w:rFonts w:ascii="Arial Unicode MS" w:hAnsi="Arial Unicode MS" w:cs="Arial Unicode MS"/>
          <w:b w:val="0"/>
          <w:bCs w:val="0"/>
          <w:sz w:val="24"/>
          <w:szCs w:val="24"/>
        </w:rPr>
        <w:br w:type="page"/>
      </w:r>
    </w:p>
    <w:p w:rsidR="00000000" w:rsidRDefault="0068375F">
      <w:pPr>
        <w:pStyle w:val="32"/>
        <w:keepNext/>
        <w:keepLines/>
        <w:spacing w:after="193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9" w:name="bookmark16"/>
      <w:r>
        <w:rPr>
          <w:rStyle w:val="31"/>
          <w:b/>
          <w:bCs/>
          <w:color w:val="000000"/>
        </w:rPr>
        <w:lastRenderedPageBreak/>
        <w:t>Оптимизация посещения клиники для ребенка-аутиста</w:t>
      </w:r>
      <w:bookmarkEnd w:id="9"/>
    </w:p>
    <w:p w:rsidR="00000000" w:rsidRDefault="0068375F">
      <w:pPr>
        <w:pStyle w:val="a7"/>
        <w:pBdr>
          <w:top w:val="single" w:sz="2" w:space="3" w:color="CA222B"/>
          <w:left w:val="single" w:sz="2" w:space="0" w:color="CA222B"/>
          <w:bottom w:val="single" w:sz="2" w:space="2" w:color="CA222B"/>
          <w:right w:val="single" w:sz="2" w:space="0" w:color="CA222B"/>
        </w:pBdr>
        <w:shd w:val="clear" w:color="auto" w:fill="CA222B"/>
        <w:spacing w:after="312"/>
        <w:ind w:right="1120"/>
        <w:jc w:val="right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ВСЕ МОЖЕТ БЫТЬ НЕ ТАК, КАК КАЖЕТСЯ</w:t>
      </w:r>
    </w:p>
    <w:p w:rsidR="00000000" w:rsidRDefault="000408B9">
      <w:pPr>
        <w:pStyle w:val="a7"/>
        <w:spacing w:after="0" w:line="254" w:lineRule="auto"/>
        <w:ind w:left="29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63500" distR="63500" simplePos="0" relativeHeight="251764736" behindDoc="1" locked="0" layoutInCell="1" allowOverlap="1">
            <wp:simplePos x="0" y="0"/>
            <wp:positionH relativeFrom="margin">
              <wp:posOffset>4273550</wp:posOffset>
            </wp:positionH>
            <wp:positionV relativeFrom="paragraph">
              <wp:posOffset>63500</wp:posOffset>
            </wp:positionV>
            <wp:extent cx="2261870" cy="2322830"/>
            <wp:effectExtent l="0" t="0" r="5080" b="127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000000"/>
        </w:rPr>
        <w:t>Несмотря на то, что такие дети каж</w:t>
      </w:r>
      <w:r w:rsidR="0068375F">
        <w:rPr>
          <w:rStyle w:val="11"/>
          <w:b/>
          <w:bCs/>
          <w:color w:val="000000"/>
        </w:rPr>
        <w:t>утся лишенными заботы или жертвами плохого обращения родителей, обратите внимание на следующее:</w:t>
      </w:r>
    </w:p>
    <w:p w:rsidR="00000000" w:rsidRDefault="0068375F">
      <w:pPr>
        <w:pStyle w:val="a7"/>
        <w:spacing w:after="520" w:line="254" w:lineRule="auto"/>
        <w:ind w:left="29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Действия, направленные на причинение себе травм: кусание, удары головой, царапание и т.д. Ограниченное или отсутствущие ощущение боли</w:t>
      </w:r>
    </w:p>
    <w:p w:rsidR="00000000" w:rsidRDefault="0068375F">
      <w:pPr>
        <w:pStyle w:val="a7"/>
        <w:spacing w:after="100" w:line="257" w:lineRule="auto"/>
        <w:ind w:left="29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Отсутствие у ребенка поним</w:t>
      </w:r>
      <w:r>
        <w:rPr>
          <w:rStyle w:val="11"/>
          <w:b/>
          <w:bCs/>
          <w:color w:val="000000"/>
        </w:rPr>
        <w:t>ания опасности или того, что он может пострадать</w:t>
      </w:r>
    </w:p>
    <w:p w:rsidR="00000000" w:rsidRDefault="0068375F">
      <w:pPr>
        <w:pStyle w:val="a7"/>
        <w:spacing w:after="310"/>
        <w:ind w:left="29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</w:rPr>
        <w:t>Серьезные проблемы сенсорного характера делают практически невозможным купание или смену одежды</w:t>
      </w:r>
    </w:p>
    <w:p w:rsidR="00000000" w:rsidRDefault="0068375F">
      <w:pPr>
        <w:pStyle w:val="a7"/>
        <w:pBdr>
          <w:top w:val="single" w:sz="2" w:space="0" w:color="CA212B"/>
          <w:left w:val="single" w:sz="2" w:space="0" w:color="CA212B"/>
          <w:bottom w:val="single" w:sz="2" w:space="4" w:color="CA212B"/>
          <w:right w:val="single" w:sz="2" w:space="0" w:color="CA212B"/>
        </w:pBdr>
        <w:shd w:val="clear" w:color="auto" w:fill="CA212B"/>
        <w:spacing w:after="0"/>
        <w:ind w:right="1960"/>
        <w:jc w:val="right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ЖДИТЕ НЕОЖИДАННОСТЕЙ!</w:t>
      </w:r>
    </w:p>
    <w:p w:rsidR="00000000" w:rsidRDefault="000408B9">
      <w:pPr>
        <w:pStyle w:val="a7"/>
        <w:spacing w:after="220"/>
        <w:ind w:left="298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4245610</wp:posOffset>
            </wp:positionH>
            <wp:positionV relativeFrom="paragraph">
              <wp:posOffset>1435100</wp:posOffset>
            </wp:positionV>
            <wp:extent cx="2322830" cy="2389505"/>
            <wp:effectExtent l="0" t="0" r="127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000000"/>
          <w:sz w:val="38"/>
          <w:szCs w:val="38"/>
        </w:rPr>
        <w:t xml:space="preserve">Будьте начеку ради своей же безопасности </w:t>
      </w:r>
      <w:r w:rsidR="0068375F">
        <w:rPr>
          <w:rStyle w:val="11"/>
          <w:b/>
          <w:bCs/>
          <w:color w:val="000000"/>
          <w:sz w:val="30"/>
          <w:szCs w:val="30"/>
        </w:rPr>
        <w:t>иногда дети, страдающие аутизмом, могут восприн</w:t>
      </w:r>
      <w:r w:rsidR="0068375F">
        <w:rPr>
          <w:rStyle w:val="11"/>
          <w:b/>
          <w:bCs/>
          <w:color w:val="000000"/>
          <w:sz w:val="30"/>
          <w:szCs w:val="30"/>
        </w:rPr>
        <w:t>ять Вас как угрозу, а не как помощь. Они могут вести себя тихо, но неожиданно взорваться и: ударить головой, укусить, ударить, пинаться, плеваться, вцепиться в волосы убежать и так далее</w:t>
      </w:r>
    </w:p>
    <w:p w:rsidR="00000000" w:rsidRDefault="0068375F">
      <w:pPr>
        <w:pStyle w:val="a7"/>
        <w:spacing w:after="260"/>
        <w:ind w:left="2980"/>
        <w:rPr>
          <w:rFonts w:ascii="Arial Unicode MS" w:hAnsi="Arial Unicode MS" w:cs="Arial Unicode MS"/>
          <w:b w:val="0"/>
          <w:bCs w:val="0"/>
          <w:sz w:val="24"/>
          <w:szCs w:val="24"/>
        </w:rPr>
        <w:sectPr w:rsidR="00000000">
          <w:type w:val="continuous"/>
          <w:pgSz w:w="12142" w:h="16834"/>
          <w:pgMar w:top="143" w:right="950" w:bottom="1701" w:left="1251" w:header="0" w:footer="3" w:gutter="0"/>
          <w:cols w:space="720"/>
          <w:noEndnote/>
          <w:docGrid w:linePitch="360"/>
        </w:sectPr>
      </w:pPr>
      <w:r>
        <w:rPr>
          <w:rStyle w:val="11"/>
          <w:b/>
          <w:bCs/>
          <w:color w:val="000000"/>
          <w:sz w:val="30"/>
          <w:szCs w:val="30"/>
        </w:rPr>
        <w:t>Не нарушайте "личное пространство" ребенка (оно может быть больше, че</w:t>
      </w:r>
      <w:r>
        <w:rPr>
          <w:rStyle w:val="11"/>
          <w:b/>
          <w:bCs/>
          <w:color w:val="000000"/>
          <w:sz w:val="30"/>
          <w:szCs w:val="30"/>
        </w:rPr>
        <w:t>м у обычных детей)</w:t>
      </w:r>
    </w:p>
    <w:p w:rsidR="00000000" w:rsidRDefault="0068375F">
      <w:pPr>
        <w:pStyle w:val="32"/>
        <w:keepNext/>
        <w:keepLines/>
        <w:spacing w:after="256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10" w:name="bookmark18"/>
      <w:r>
        <w:rPr>
          <w:rStyle w:val="31"/>
          <w:b/>
          <w:bCs/>
          <w:color w:val="000000"/>
        </w:rPr>
        <w:lastRenderedPageBreak/>
        <w:t>Оптимизация посещения клиники для ребенка-аутиста</w:t>
      </w:r>
      <w:bookmarkEnd w:id="10"/>
    </w:p>
    <w:p w:rsidR="00000000" w:rsidRDefault="0068375F">
      <w:pPr>
        <w:pStyle w:val="a7"/>
        <w:pBdr>
          <w:top w:val="single" w:sz="2" w:space="1" w:color="CA212A"/>
          <w:left w:val="single" w:sz="2" w:space="0" w:color="CA212A"/>
          <w:bottom w:val="single" w:sz="2" w:space="3" w:color="CA212A"/>
          <w:right w:val="single" w:sz="2" w:space="0" w:color="CA212A"/>
        </w:pBdr>
        <w:shd w:val="clear" w:color="auto" w:fill="CA212A"/>
        <w:spacing w:after="28"/>
        <w:ind w:right="1180"/>
        <w:jc w:val="right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ОГРАНИЧЕННОЕ ПОНИМАНИЕ И РЕЧЬ</w:t>
      </w:r>
    </w:p>
    <w:p w:rsidR="00000000" w:rsidRDefault="0068375F">
      <w:pPr>
        <w:pStyle w:val="a7"/>
        <w:spacing w:after="1134"/>
        <w:ind w:left="298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Могут испытывать затруднения в анализе звуковой инфор</w:t>
      </w:r>
      <w:r>
        <w:rPr>
          <w:rStyle w:val="11"/>
          <w:b/>
          <w:bCs/>
          <w:color w:val="000000"/>
          <w:sz w:val="30"/>
          <w:szCs w:val="30"/>
        </w:rPr>
        <w:t>мации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0408B9">
      <w:pPr>
        <w:pStyle w:val="a7"/>
        <w:pBdr>
          <w:top w:val="single" w:sz="2" w:space="10" w:color="CB212A"/>
          <w:left w:val="single" w:sz="2" w:space="0" w:color="CB212A"/>
          <w:bottom w:val="single" w:sz="2" w:space="11" w:color="CB212A"/>
          <w:right w:val="single" w:sz="2" w:space="0" w:color="CB212A"/>
        </w:pBdr>
        <w:shd w:val="clear" w:color="auto" w:fill="CB212A"/>
        <w:spacing w:after="730"/>
        <w:jc w:val="right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noProof/>
        </w:rPr>
        <w:drawing>
          <wp:anchor distT="0" distB="571500" distL="2301240" distR="0" simplePos="0" relativeHeight="251766784" behindDoc="1" locked="0" layoutInCell="1" allowOverlap="1">
            <wp:simplePos x="0" y="0"/>
            <wp:positionH relativeFrom="margin">
              <wp:posOffset>4201795</wp:posOffset>
            </wp:positionH>
            <wp:positionV relativeFrom="margin">
              <wp:posOffset>1961515</wp:posOffset>
            </wp:positionV>
            <wp:extent cx="2328545" cy="2304415"/>
            <wp:effectExtent l="0" t="0" r="0" b="635"/>
            <wp:wrapTopAndBottom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margin">
                  <wp:posOffset>1900555</wp:posOffset>
                </wp:positionH>
                <wp:positionV relativeFrom="margin">
                  <wp:posOffset>2107565</wp:posOffset>
                </wp:positionV>
                <wp:extent cx="2179320" cy="1090930"/>
                <wp:effectExtent l="0" t="0" r="2540" b="0"/>
                <wp:wrapNone/>
                <wp:docPr id="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8375F">
                            <w:pPr>
                              <w:pStyle w:val="a4"/>
                              <w:rPr>
                                <w:rFonts w:ascii="Arial Unicode MS" w:hAnsi="Arial Unicode MS" w:cs="Arial Unicode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</w:rPr>
                              <w:t>Некоторые могут наизусть рассказать детские мультфильмы, но не смогут назвать имена героев или рассказать как им было плохо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5" type="#_x0000_t202" style="position:absolute;left:0;text-align:left;margin-left:149.65pt;margin-top:165.95pt;width:171.6pt;height:85.9pt;z-index:2517678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zBt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" filled="f" stroked="f">
                <v:textbox inset="0,0,0,0">
                  <w:txbxContent>
                    <w:p w:rsidR="00000000" w:rsidRDefault="0068375F">
                      <w:pPr>
                        <w:pStyle w:val="a4"/>
                        <w:rPr>
                          <w:rFonts w:ascii="Arial Unicode MS" w:hAnsi="Arial Unicode MS" w:cs="Arial Unicode MS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</w:rPr>
                        <w:t>Некоторые могут наизусть рассказать детские мультфильмы, но не смогут назвать имена героев или рассказать как им было плохо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375F">
        <w:rPr>
          <w:rStyle w:val="11"/>
          <w:b/>
          <w:bCs/>
          <w:color w:val="FFFFFF"/>
          <w:sz w:val="30"/>
          <w:szCs w:val="30"/>
        </w:rPr>
        <w:t>ПРОАНАЛИЗИРУЙТЕ ВЛИЯНИЕ АУТИЗМА НА ВАШУ СЕМЬЮ</w:t>
      </w:r>
    </w:p>
    <w:p w:rsidR="00000000" w:rsidRDefault="000408B9">
      <w:pPr>
        <w:pStyle w:val="a7"/>
        <w:spacing w:after="0"/>
        <w:ind w:left="2980"/>
        <w:rPr>
          <w:rFonts w:ascii="Arial Unicode MS" w:hAnsi="Arial Unicode MS" w:cs="Arial Unicode MS"/>
          <w:b w:val="0"/>
          <w:bCs w:val="0"/>
          <w:sz w:val="24"/>
          <w:szCs w:val="24"/>
        </w:rPr>
        <w:sectPr w:rsidR="00000000">
          <w:headerReference w:type="even" r:id="rId85"/>
          <w:headerReference w:type="default" r:id="rId86"/>
          <w:footerReference w:type="even" r:id="rId87"/>
          <w:footerReference w:type="default" r:id="rId88"/>
          <w:pgSz w:w="12142" w:h="16834"/>
          <w:pgMar w:top="143" w:right="950" w:bottom="1701" w:left="125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63500" distR="63500" simplePos="0" relativeHeight="251768832" behindDoc="1" locked="0" layoutInCell="1" allowOverlap="1">
            <wp:simplePos x="0" y="0"/>
            <wp:positionH relativeFrom="margin">
              <wp:posOffset>4232275</wp:posOffset>
            </wp:positionH>
            <wp:positionV relativeFrom="margin">
              <wp:posOffset>5664835</wp:posOffset>
            </wp:positionV>
            <wp:extent cx="2304415" cy="2298065"/>
            <wp:effectExtent l="0" t="0" r="635" b="6985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5F">
        <w:rPr>
          <w:rStyle w:val="11"/>
          <w:b/>
          <w:bCs/>
          <w:color w:val="000000"/>
        </w:rPr>
        <w:t>При необходимости, обратитесь в специальные организации, занимающиеся психо</w:t>
      </w:r>
      <w:r w:rsidR="0068375F">
        <w:rPr>
          <w:rStyle w:val="11"/>
          <w:b/>
          <w:bCs/>
          <w:color w:val="000000"/>
        </w:rPr>
        <w:t>логической поддержкой семей с детьми- аутистами, или другие психо</w:t>
      </w:r>
      <w:r w:rsidR="0068375F">
        <w:rPr>
          <w:rStyle w:val="11"/>
          <w:b/>
          <w:bCs/>
          <w:color w:val="000000"/>
        </w:rPr>
        <w:softHyphen/>
        <w:t>логические сервисы.</w:t>
      </w:r>
    </w:p>
    <w:p w:rsidR="00000000" w:rsidRDefault="0068375F">
      <w:pPr>
        <w:pStyle w:val="32"/>
        <w:keepNext/>
        <w:keepLines/>
        <w:pBdr>
          <w:top w:val="single" w:sz="2" w:space="3" w:color="C00000"/>
          <w:left w:val="single" w:sz="2" w:space="0" w:color="C00000"/>
          <w:bottom w:val="single" w:sz="2" w:space="5" w:color="C00000"/>
          <w:right w:val="single" w:sz="2" w:space="0" w:color="C00000"/>
        </w:pBdr>
        <w:shd w:val="clear" w:color="auto" w:fill="C00000"/>
        <w:tabs>
          <w:tab w:val="left" w:leader="underscore" w:pos="9304"/>
        </w:tabs>
        <w:spacing w:after="154"/>
        <w:ind w:left="112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11" w:name="bookmark20"/>
      <w:r>
        <w:rPr>
          <w:rStyle w:val="31"/>
          <w:b/>
          <w:bCs/>
          <w:color w:val="FFFFFF"/>
        </w:rPr>
        <w:lastRenderedPageBreak/>
        <w:t>Некоторые ресурсы по теме аутизма в сети интернет</w:t>
      </w:r>
      <w:r>
        <w:rPr>
          <w:rStyle w:val="31"/>
          <w:b/>
          <w:bCs/>
          <w:color w:val="FFFFFF"/>
        </w:rPr>
        <w:tab/>
      </w:r>
      <w:bookmarkEnd w:id="11"/>
    </w:p>
    <w:p w:rsidR="00000000" w:rsidRDefault="0068375F">
      <w:pPr>
        <w:pStyle w:val="a7"/>
        <w:spacing w:after="26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Социальные сообщества:</w:t>
      </w:r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0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http://ru-happychild.livejournal.com/</w:t>
        </w:r>
      </w:hyperlink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1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http://autism-russian.livejournal.com/</w:t>
        </w:r>
      </w:hyperlink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2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http://ww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w.facebook.com/groups/284796011532209/</w:t>
        </w:r>
      </w:hyperlink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3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http://vk.com/club12284677</w:t>
        </w:r>
      </w:hyperlink>
    </w:p>
    <w:p w:rsidR="00000000" w:rsidRDefault="0068375F">
      <w:pPr>
        <w:pStyle w:val="a7"/>
        <w:spacing w:after="126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4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http://vk.com/aba therapy</w:t>
        </w:r>
      </w:hyperlink>
    </w:p>
    <w:p w:rsidR="00000000" w:rsidRDefault="0068375F">
      <w:pPr>
        <w:pStyle w:val="a7"/>
        <w:pBdr>
          <w:top w:val="single" w:sz="2" w:space="0" w:color="C00000"/>
          <w:left w:val="single" w:sz="2" w:space="0" w:color="C00000"/>
          <w:bottom w:val="single" w:sz="2" w:space="3" w:color="C00000"/>
          <w:right w:val="single" w:sz="2" w:space="0" w:color="C00000"/>
        </w:pBdr>
        <w:shd w:val="clear" w:color="auto" w:fill="C00000"/>
        <w:spacing w:after="63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Книги и пособия:</w:t>
      </w:r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5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p://www.childneurologyinfo.com/main.php</w:t>
        </w:r>
      </w:hyperlink>
    </w:p>
    <w:p w:rsidR="00000000" w:rsidRDefault="0068375F">
      <w:pPr>
        <w:pStyle w:val="a7"/>
        <w:spacing w:after="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Ловаас Ивар «книга Я»</w:t>
      </w:r>
      <w:hyperlink r:id="rId96" w:history="1">
        <w:r>
          <w:rPr>
            <w:rStyle w:val="11"/>
            <w:b/>
            <w:bCs/>
            <w:color w:val="000000"/>
            <w:sz w:val="30"/>
            <w:szCs w:val="30"/>
          </w:rPr>
          <w:t xml:space="preserve"> 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http://www.childneurologyinfo.com/education-text-</w:t>
        </w:r>
      </w:hyperlink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7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The Me Book2.php</w:t>
        </w:r>
      </w:hyperlink>
    </w:p>
    <w:p w:rsidR="00000000" w:rsidRDefault="0068375F">
      <w:pPr>
        <w:pStyle w:val="a7"/>
        <w:spacing w:after="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Янушко Е. «Игры с аутичным ребёнком»</w:t>
      </w:r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98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http://www.e-reading.org.ua/book.php?book=103887</w:t>
        </w:r>
      </w:hyperlink>
    </w:p>
    <w:p w:rsidR="00000000" w:rsidRDefault="0068375F">
      <w:pPr>
        <w:pStyle w:val="a7"/>
        <w:spacing w:after="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Книги по логопедии и дефектологии:</w:t>
      </w:r>
      <w:hyperlink r:id="rId99" w:history="1">
        <w:r>
          <w:rPr>
            <w:rStyle w:val="11"/>
            <w:b/>
            <w:bCs/>
            <w:color w:val="000000"/>
            <w:sz w:val="30"/>
            <w:szCs w:val="30"/>
          </w:rPr>
          <w:t xml:space="preserve"> 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http://pedlib.ru/</w:t>
        </w:r>
      </w:hyperlink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Аршатская О. «О психологической помощи детям ... при ... синдроме детского аутизма»</w:t>
      </w:r>
      <w:hyperlink r:id="rId100" w:history="1">
        <w:r>
          <w:rPr>
            <w:rStyle w:val="11"/>
            <w:b/>
            <w:bCs/>
            <w:color w:val="000000"/>
            <w:sz w:val="30"/>
            <w:szCs w:val="30"/>
          </w:rPr>
          <w:t xml:space="preserve"> 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http://pedlib.ru/Books/4/0448/4 0448-1.shtml</w:t>
        </w:r>
      </w:hyperlink>
    </w:p>
    <w:p w:rsidR="00000000" w:rsidRDefault="0068375F">
      <w:pPr>
        <w:pStyle w:val="a7"/>
        <w:spacing w:after="126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Информационный портал РИА-новости «Диагноз к</w:t>
      </w:r>
      <w:r>
        <w:rPr>
          <w:rStyle w:val="11"/>
          <w:b/>
          <w:bCs/>
          <w:color w:val="000000"/>
          <w:sz w:val="30"/>
          <w:szCs w:val="30"/>
        </w:rPr>
        <w:t xml:space="preserve">оторого нет»: </w:t>
      </w:r>
      <w:hyperlink r:id="rId101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 xml:space="preserve">http://www.ria.ru/trend/autism </w:t>
        </w:r>
        <w:r>
          <w:rPr>
            <w:rStyle w:val="11"/>
            <w:b/>
            <w:bCs/>
            <w:color w:val="0000FF"/>
            <w:sz w:val="30"/>
            <w:szCs w:val="30"/>
            <w:u w:val="single"/>
          </w:rPr>
          <w:t>02042012/</w:t>
        </w:r>
      </w:hyperlink>
    </w:p>
    <w:p w:rsidR="00000000" w:rsidRDefault="0068375F">
      <w:pPr>
        <w:pStyle w:val="a7"/>
        <w:pBdr>
          <w:top w:val="single" w:sz="2" w:space="0" w:color="C00000"/>
          <w:left w:val="single" w:sz="2" w:space="0" w:color="C00000"/>
          <w:bottom w:val="single" w:sz="2" w:space="3" w:color="C00000"/>
          <w:right w:val="single" w:sz="2" w:space="0" w:color="C00000"/>
        </w:pBdr>
        <w:shd w:val="clear" w:color="auto" w:fill="C00000"/>
        <w:spacing w:after="68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Коррекционные методики и курсы обучения:</w:t>
      </w:r>
    </w:p>
    <w:p w:rsidR="00000000" w:rsidRDefault="0068375F">
      <w:pPr>
        <w:pStyle w:val="a7"/>
        <w:spacing w:after="140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  <w:lang w:val="en-US" w:eastAsia="en-US"/>
        </w:rPr>
        <w:t xml:space="preserve">TEACCH </w:t>
      </w:r>
      <w:r>
        <w:rPr>
          <w:rStyle w:val="11"/>
          <w:b/>
          <w:bCs/>
          <w:color w:val="000000"/>
          <w:sz w:val="30"/>
          <w:szCs w:val="30"/>
        </w:rPr>
        <w:t>— Лечение и обучение детей, страдающих аутизмом и нарушениями общения:</w:t>
      </w:r>
      <w:hyperlink r:id="rId102" w:history="1">
        <w:r>
          <w:rPr>
            <w:rStyle w:val="11"/>
            <w:b/>
            <w:bCs/>
            <w:color w:val="000000"/>
            <w:sz w:val="30"/>
            <w:szCs w:val="30"/>
          </w:rPr>
          <w:t xml:space="preserve"> 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http://vseodetishkax.ru/osobye-deti/13-autizm-detskij-autizm-/20-</w:t>
        </w:r>
      </w:hyperlink>
      <w:r>
        <w:rPr>
          <w:rStyle w:val="11"/>
          <w:b/>
          <w:bCs/>
          <w:color w:val="0000FF"/>
          <w:sz w:val="30"/>
          <w:szCs w:val="30"/>
          <w:u w:val="single"/>
          <w:lang w:val="en-US" w:eastAsia="en-US"/>
        </w:rPr>
        <w:t xml:space="preserve"> </w:t>
      </w:r>
      <w:hyperlink r:id="rId103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autizm-korrekczionnye-podxody</w:t>
        </w:r>
      </w:hyperlink>
    </w:p>
    <w:p w:rsidR="00000000" w:rsidRDefault="0068375F">
      <w:pPr>
        <w:pStyle w:val="a7"/>
        <w:spacing w:after="121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АВА-тера пия:</w:t>
      </w:r>
      <w:hyperlink r:id="rId104" w:history="1">
        <w:r>
          <w:rPr>
            <w:rStyle w:val="11"/>
            <w:b/>
            <w:bCs/>
            <w:color w:val="000000"/>
            <w:sz w:val="30"/>
            <w:szCs w:val="30"/>
          </w:rPr>
          <w:t xml:space="preserve"> 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http://autism-aba.blogspot.com/2011/08/chto-takoe-aba-</w:t>
        </w:r>
      </w:hyperlink>
      <w:r>
        <w:rPr>
          <w:rStyle w:val="11"/>
          <w:b/>
          <w:bCs/>
          <w:color w:val="0000FF"/>
          <w:sz w:val="30"/>
          <w:szCs w:val="30"/>
          <w:u w:val="single"/>
          <w:lang w:val="en-US" w:eastAsia="en-US"/>
        </w:rPr>
        <w:t xml:space="preserve"> </w:t>
      </w:r>
      <w:hyperlink r:id="rId105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terapija.html</w:t>
        </w:r>
      </w:hyperlink>
    </w:p>
    <w:p w:rsidR="00000000" w:rsidRDefault="0068375F">
      <w:pPr>
        <w:pStyle w:val="a7"/>
        <w:pBdr>
          <w:top w:val="single" w:sz="2" w:space="0" w:color="C00000"/>
          <w:left w:val="single" w:sz="2" w:space="0" w:color="C00000"/>
          <w:bottom w:val="single" w:sz="2" w:space="3" w:color="C00000"/>
          <w:right w:val="single" w:sz="2" w:space="0" w:color="C00000"/>
        </w:pBdr>
        <w:shd w:val="clear" w:color="auto" w:fill="C00000"/>
        <w:spacing w:after="68"/>
        <w:ind w:left="1120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Курсы АВА:</w:t>
      </w:r>
    </w:p>
    <w:p w:rsidR="00000000" w:rsidRDefault="0068375F">
      <w:pPr>
        <w:pStyle w:val="a7"/>
        <w:spacing w:after="140"/>
        <w:ind w:left="112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106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http://www.aba-kurs.com/</w:t>
        </w:r>
      </w:hyperlink>
    </w:p>
    <w:p w:rsidR="00000000" w:rsidRDefault="0068375F">
      <w:pPr>
        <w:pStyle w:val="a7"/>
        <w:spacing w:after="116"/>
        <w:ind w:left="112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107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http://www.behavioranalysiseducation.com/</w:t>
        </w:r>
      </w:hyperlink>
    </w:p>
    <w:p w:rsidR="00000000" w:rsidRDefault="0068375F">
      <w:pPr>
        <w:pStyle w:val="a7"/>
        <w:pBdr>
          <w:top w:val="single" w:sz="2" w:space="1" w:color="C00000"/>
          <w:left w:val="single" w:sz="2" w:space="0" w:color="C00000"/>
          <w:bottom w:val="single" w:sz="2" w:space="3" w:color="C00000"/>
          <w:right w:val="single" w:sz="2" w:space="0" w:color="C00000"/>
        </w:pBdr>
        <w:shd w:val="clear" w:color="auto" w:fill="C00000"/>
        <w:spacing w:after="68"/>
        <w:ind w:left="112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FFFFFF"/>
          <w:sz w:val="30"/>
          <w:szCs w:val="30"/>
        </w:rPr>
        <w:t>Видео:</w:t>
      </w:r>
    </w:p>
    <w:p w:rsidR="00000000" w:rsidRDefault="0068375F">
      <w:pPr>
        <w:pStyle w:val="a7"/>
        <w:spacing w:after="140"/>
        <w:ind w:left="112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 xml:space="preserve">фильм "Другие </w:t>
      </w:r>
      <w:r>
        <w:rPr>
          <w:rStyle w:val="11"/>
          <w:b/>
          <w:bCs/>
          <w:color w:val="000000"/>
          <w:sz w:val="30"/>
          <w:szCs w:val="30"/>
        </w:rPr>
        <w:t>дети":</w:t>
      </w:r>
      <w:hyperlink r:id="rId108" w:history="1">
        <w:r>
          <w:rPr>
            <w:rStyle w:val="11"/>
            <w:b/>
            <w:bCs/>
            <w:color w:val="000000"/>
            <w:sz w:val="30"/>
            <w:szCs w:val="30"/>
          </w:rPr>
          <w:t xml:space="preserve"> </w:t>
        </w:r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http://youtu.be/Ol-cXzDNKWI</w:t>
        </w:r>
      </w:hyperlink>
    </w:p>
    <w:p w:rsidR="00000000" w:rsidRDefault="0068375F">
      <w:pPr>
        <w:pStyle w:val="a7"/>
        <w:spacing w:after="0"/>
        <w:ind w:left="112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r>
        <w:rPr>
          <w:rStyle w:val="11"/>
          <w:b/>
          <w:bCs/>
          <w:color w:val="000000"/>
          <w:sz w:val="30"/>
          <w:szCs w:val="30"/>
        </w:rPr>
        <w:t>Канал «АВА по-русски»:</w:t>
      </w:r>
    </w:p>
    <w:p w:rsidR="0068375F" w:rsidRDefault="0068375F">
      <w:pPr>
        <w:pStyle w:val="a7"/>
        <w:spacing w:after="140"/>
        <w:ind w:left="112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hyperlink r:id="rId109" w:history="1">
        <w:r>
          <w:rPr>
            <w:rStyle w:val="11"/>
            <w:b/>
            <w:bCs/>
            <w:color w:val="0000FF"/>
            <w:sz w:val="30"/>
            <w:szCs w:val="30"/>
            <w:u w:val="single"/>
            <w:lang w:val="en-US" w:eastAsia="en-US"/>
          </w:rPr>
          <w:t>http://www.youtube.com/user/UpuHo4ka?feature=watch</w:t>
        </w:r>
      </w:hyperlink>
    </w:p>
    <w:sectPr w:rsidR="0068375F">
      <w:headerReference w:type="even" r:id="rId110"/>
      <w:headerReference w:type="default" r:id="rId111"/>
      <w:footerReference w:type="even" r:id="rId112"/>
      <w:footerReference w:type="default" r:id="rId113"/>
      <w:pgSz w:w="12142" w:h="16834"/>
      <w:pgMar w:top="725" w:right="551" w:bottom="725" w:left="1674" w:header="297" w:footer="29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75F" w:rsidRDefault="0068375F">
      <w:r>
        <w:separator/>
      </w:r>
    </w:p>
  </w:endnote>
  <w:endnote w:type="continuationSeparator" w:id="0">
    <w:p w:rsidR="0068375F" w:rsidRDefault="00683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spacing w:line="1" w:lineRule="exact"/>
      <w:rPr>
        <w:color w:val="auto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rPr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1547495</wp:posOffset>
              </wp:positionH>
              <wp:positionV relativeFrom="page">
                <wp:posOffset>9672320</wp:posOffset>
              </wp:positionV>
              <wp:extent cx="429260" cy="554990"/>
              <wp:effectExtent l="4445" t="4445" r="4445" b="254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  <w:lang w:val="en-US" w:eastAsia="en-US"/>
                            </w:rPr>
                            <w:t>Help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  <w:lang w:val="en-US" w:eastAsia="en-US"/>
                            </w:rPr>
                            <w:t>Autism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  <w:lang w:val="en-US" w:eastAsia="en-US"/>
                            </w:rPr>
                            <w:t>NOW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  <w:lang w:val="en-US" w:eastAsia="en-US"/>
                            </w:rPr>
                            <w:t>Society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121.85pt;margin-top:761.6pt;width:33.8pt;height:43.7pt;z-index:-2516531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" filled="f" stroked="f">
              <v:textbox style="mso-fit-shape-to-text:t" inset="0,0,0,0">
                <w:txbxContent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  <w:lang w:val="en-US" w:eastAsia="en-US"/>
                      </w:rPr>
                      <w:t>Help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  <w:lang w:val="en-US" w:eastAsia="en-US"/>
                      </w:rPr>
                      <w:t>Autism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  <w:lang w:val="en-US" w:eastAsia="en-US"/>
                      </w:rPr>
                      <w:t>NOW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  <w:lang w:val="en-US" w:eastAsia="en-US"/>
                      </w:rPr>
                      <w:t>Society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rPr>
        <w:color w:val="auto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rPr>
        <w:color w:val="auto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1547495</wp:posOffset>
              </wp:positionH>
              <wp:positionV relativeFrom="page">
                <wp:posOffset>9672320</wp:posOffset>
              </wp:positionV>
              <wp:extent cx="429260" cy="554990"/>
              <wp:effectExtent l="4445" t="4445" r="4445" b="254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  <w:lang w:val="en-US" w:eastAsia="en-US"/>
                            </w:rPr>
                            <w:t>Help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  <w:lang w:val="en-US" w:eastAsia="en-US"/>
                            </w:rPr>
                            <w:t>Autism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  <w:lang w:val="en-US" w:eastAsia="en-US"/>
                            </w:rPr>
                            <w:t>NOW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  <w:lang w:val="en-US" w:eastAsia="en-US"/>
                            </w:rPr>
                            <w:t>Society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121.85pt;margin-top:761.6pt;width:33.8pt;height:43.7pt;z-index:-2516449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" filled="f" stroked="f">
              <v:textbox style="mso-fit-shape-to-text:t" inset="0,0,0,0">
                <w:txbxContent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  <w:lang w:val="en-US" w:eastAsia="en-US"/>
                      </w:rPr>
                      <w:t>Help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  <w:lang w:val="en-US" w:eastAsia="en-US"/>
                      </w:rPr>
                      <w:t>Autism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  <w:lang w:val="en-US" w:eastAsia="en-US"/>
                      </w:rPr>
                      <w:t>NOW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  <w:lang w:val="en-US" w:eastAsia="en-US"/>
                      </w:rPr>
                      <w:t>Society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1547495</wp:posOffset>
              </wp:positionH>
              <wp:positionV relativeFrom="page">
                <wp:posOffset>9672320</wp:posOffset>
              </wp:positionV>
              <wp:extent cx="429260" cy="554990"/>
              <wp:effectExtent l="4445" t="4445" r="4445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  <w:lang w:val="en-US" w:eastAsia="en-US"/>
                            </w:rPr>
                            <w:t>Help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  <w:lang w:val="en-US" w:eastAsia="en-US"/>
                            </w:rPr>
                            <w:t>Autism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  <w:lang w:val="en-US" w:eastAsia="en-US"/>
                            </w:rPr>
                            <w:t>NOW</w:t>
                          </w:r>
                        </w:p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  <w:lang w:val="en-US" w:eastAsia="en-US"/>
                            </w:rPr>
                            <w:t>Society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2" type="#_x0000_t202" style="position:absolute;margin-left:121.85pt;margin-top:761.6pt;width:33.8pt;height:43.7pt;z-index:-2516469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" filled="f" stroked="f">
              <v:textbox style="mso-fit-shape-to-text:t" inset="0,0,0,0">
                <w:txbxContent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  <w:lang w:val="en-US" w:eastAsia="en-US"/>
                      </w:rPr>
                      <w:t>Help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  <w:lang w:val="en-US" w:eastAsia="en-US"/>
                      </w:rPr>
                      <w:t>Autism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  <w:lang w:val="en-US" w:eastAsia="en-US"/>
                      </w:rPr>
                      <w:t>NOW</w:t>
                    </w:r>
                  </w:p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  <w:lang w:val="en-US" w:eastAsia="en-US"/>
                      </w:rPr>
                      <w:t>Society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1594485</wp:posOffset>
              </wp:positionH>
              <wp:positionV relativeFrom="page">
                <wp:posOffset>9672320</wp:posOffset>
              </wp:positionV>
              <wp:extent cx="429260" cy="554990"/>
              <wp:effectExtent l="3810" t="4445" r="0" b="254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</w:rPr>
                            <w:t>Help</w:t>
                          </w:r>
                        </w:p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</w:rPr>
                            <w:t>Autism</w:t>
                          </w:r>
                        </w:p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</w:rPr>
                            <w:t>HOW</w:t>
                          </w:r>
                        </w:p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</w:rPr>
                            <w:t>Society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125.55pt;margin-top:761.6pt;width:33.8pt;height:43.7pt;z-index:-2516408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" filled="f" stroked="f">
              <v:textbox style="mso-fit-shape-to-text:t" inset="0,0,0,0">
                <w:txbxContent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</w:rPr>
                      <w:t>Help</w:t>
                    </w:r>
                  </w:p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</w:rPr>
                      <w:t>Autism</w:t>
                    </w:r>
                  </w:p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</w:rPr>
                      <w:t>HOW</w:t>
                    </w:r>
                  </w:p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</w:rPr>
                      <w:t>Society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1594485</wp:posOffset>
              </wp:positionH>
              <wp:positionV relativeFrom="page">
                <wp:posOffset>9672320</wp:posOffset>
              </wp:positionV>
              <wp:extent cx="429260" cy="554990"/>
              <wp:effectExtent l="3810" t="4445" r="0" b="254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</w:rPr>
                            <w:t>Help</w:t>
                          </w:r>
                        </w:p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</w:rPr>
                            <w:t>Autism</w:t>
                          </w:r>
                        </w:p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C42832"/>
                              <w:sz w:val="19"/>
                              <w:szCs w:val="19"/>
                            </w:rPr>
                            <w:t>HOW</w:t>
                          </w:r>
                        </w:p>
                        <w:p w:rsidR="00000000" w:rsidRDefault="0068375F">
                          <w:pPr>
                            <w:pStyle w:val="ab"/>
                            <w:rPr>
                              <w:rFonts w:ascii="Arial Unicode MS" w:hAnsi="Arial Unicode MS" w:cs="Arial Unicode MS"/>
                              <w:b w:val="0"/>
                              <w:bCs w:val="0"/>
                              <w:sz w:val="24"/>
                              <w:szCs w:val="24"/>
                              <w:lang w:val="ru-RU" w:eastAsia="ru-RU"/>
                            </w:rPr>
                          </w:pPr>
                          <w:r>
                            <w:rPr>
                              <w:rStyle w:val="aa"/>
                              <w:rFonts w:ascii="Arial" w:hAnsi="Arial" w:cs="Arial"/>
                              <w:b/>
                              <w:bCs/>
                              <w:color w:val="000000"/>
                              <w:sz w:val="19"/>
                              <w:szCs w:val="19"/>
                            </w:rPr>
                            <w:t>Society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125.55pt;margin-top:761.6pt;width:33.8pt;height:43.7pt;z-index:-2516428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" filled="f" stroked="f">
              <v:textbox style="mso-fit-shape-to-text:t" inset="0,0,0,0">
                <w:txbxContent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</w:rPr>
                      <w:t>Help</w:t>
                    </w:r>
                  </w:p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</w:rPr>
                      <w:t>Autism</w:t>
                    </w:r>
                  </w:p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C42832"/>
                        <w:sz w:val="19"/>
                        <w:szCs w:val="19"/>
                      </w:rPr>
                      <w:t>HOW</w:t>
                    </w:r>
                  </w:p>
                  <w:p w:rsidR="00000000" w:rsidRDefault="0068375F">
                    <w:pPr>
                      <w:pStyle w:val="ab"/>
                      <w:rPr>
                        <w:rFonts w:ascii="Arial Unicode MS" w:hAnsi="Arial Unicode MS" w:cs="Arial Unicode MS"/>
                        <w:b w:val="0"/>
                        <w:bCs w:val="0"/>
                        <w:sz w:val="24"/>
                        <w:szCs w:val="24"/>
                        <w:lang w:val="ru-RU" w:eastAsia="ru-RU"/>
                      </w:rPr>
                    </w:pPr>
                    <w:r>
                      <w:rPr>
                        <w:rStyle w:val="aa"/>
                        <w:rFonts w:ascii="Arial" w:hAnsi="Arial" w:cs="Arial"/>
                        <w:b/>
                        <w:bCs/>
                        <w:color w:val="000000"/>
                        <w:sz w:val="19"/>
                        <w:szCs w:val="19"/>
                      </w:rPr>
                      <w:t>Society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rPr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75F" w:rsidRDefault="0068375F">
      <w:r>
        <w:separator/>
      </w:r>
    </w:p>
  </w:footnote>
  <w:footnote w:type="continuationSeparator" w:id="0">
    <w:p w:rsidR="0068375F" w:rsidRDefault="00683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483870</wp:posOffset>
              </wp:positionV>
              <wp:extent cx="4948555" cy="35750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85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Cambria" w:hAnsi="Cambria" w:cs="Cambria"/>
                              <w:b/>
                              <w:bCs/>
                              <w:color w:val="000000"/>
                              <w:sz w:val="48"/>
                              <w:szCs w:val="48"/>
                            </w:rPr>
                            <w:t>Поведенческие симто</w:t>
                          </w:r>
                          <w:r>
                            <w:rPr>
                              <w:rStyle w:val="21"/>
                              <w:rFonts w:ascii="Cambria" w:hAnsi="Cambria" w:cs="Cambria"/>
                              <w:b/>
                              <w:bCs/>
                              <w:color w:val="000000"/>
                              <w:sz w:val="48"/>
                              <w:szCs w:val="48"/>
                            </w:rPr>
                            <w:t>мы аутизма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70.25pt;margin-top:38.1pt;width:389.65pt;height:28.15pt;z-index:-2516551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nwqQIAAKc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" filled="f" stroked="f">
              <v:textbox style="mso-fit-shape-to-text:t" inset="0,0,0,0">
                <w:txbxContent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Cambria" w:hAnsi="Cambria" w:cs="Cambria"/>
                        <w:b/>
                        <w:bCs/>
                        <w:color w:val="000000"/>
                        <w:sz w:val="48"/>
                        <w:szCs w:val="48"/>
                      </w:rPr>
                      <w:t>Поведенческие симто</w:t>
                    </w:r>
                    <w:r>
                      <w:rPr>
                        <w:rStyle w:val="21"/>
                        <w:rFonts w:ascii="Cambria" w:hAnsi="Cambria" w:cs="Cambria"/>
                        <w:b/>
                        <w:bCs/>
                        <w:color w:val="000000"/>
                        <w:sz w:val="48"/>
                        <w:szCs w:val="48"/>
                      </w:rPr>
                      <w:t>мы аутизма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spacing w:line="1" w:lineRule="exact"/>
      <w:rPr>
        <w:color w:val="auto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rPr>
        <w:color w:val="auto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rPr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483870</wp:posOffset>
              </wp:positionV>
              <wp:extent cx="4948555" cy="35750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85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Cambria" w:hAnsi="Cambria" w:cs="Cambria"/>
                              <w:b/>
                              <w:bCs/>
                              <w:color w:val="000000"/>
                              <w:sz w:val="48"/>
                              <w:szCs w:val="48"/>
                            </w:rPr>
                            <w:t>Поведенческие симтомы аутизма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7" type="#_x0000_t202" style="position:absolute;margin-left:70.25pt;margin-top:38.1pt;width:389.65pt;height:28.15pt;z-index:-25165721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" filled="f" stroked="f">
              <v:textbox style="mso-fit-shape-to-text:t" inset="0,0,0,0">
                <w:txbxContent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Cambria" w:hAnsi="Cambria" w:cs="Cambria"/>
                        <w:b/>
                        <w:bCs/>
                        <w:color w:val="000000"/>
                        <w:sz w:val="48"/>
                        <w:szCs w:val="48"/>
                      </w:rPr>
                      <w:t>Поведенческие симтомы аутизма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spacing w:line="1" w:lineRule="exact"/>
      <w:rPr>
        <w:color w:val="auto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spacing w:line="1" w:lineRule="exact"/>
      <w:rPr>
        <w:color w:val="auto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989965</wp:posOffset>
              </wp:positionH>
              <wp:positionV relativeFrom="page">
                <wp:posOffset>487680</wp:posOffset>
              </wp:positionV>
              <wp:extent cx="5532120" cy="277495"/>
              <wp:effectExtent l="0" t="1905" r="254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Cambria" w:hAnsi="Cambria" w:cs="Cambria"/>
                              <w:b/>
                              <w:bCs/>
                              <w:color w:val="000000"/>
                              <w:sz w:val="48"/>
                              <w:szCs w:val="48"/>
                            </w:rPr>
                            <w:t>Роль раннего коррекционного обучения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77.95pt;margin-top:38.4pt;width:435.6pt;height:21.85pt;z-index:-25164902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Cambria" w:hAnsi="Cambria" w:cs="Cambria"/>
                        <w:b/>
                        <w:bCs/>
                        <w:color w:val="000000"/>
                        <w:sz w:val="48"/>
                        <w:szCs w:val="48"/>
                      </w:rPr>
                      <w:t>Роль раннего коррекционного 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408B9">
    <w:pPr>
      <w:spacing w:line="1" w:lineRule="exac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989965</wp:posOffset>
              </wp:positionH>
              <wp:positionV relativeFrom="page">
                <wp:posOffset>487680</wp:posOffset>
              </wp:positionV>
              <wp:extent cx="5705475" cy="714375"/>
              <wp:effectExtent l="0" t="1905" r="63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5475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8375F">
                          <w:pPr>
                            <w:pStyle w:val="22"/>
                            <w:rPr>
                              <w:rFonts w:ascii="Arial Unicode MS" w:hAnsi="Arial Unicode MS" w:cs="Arial Unicode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1"/>
                              <w:rFonts w:ascii="Cambria" w:hAnsi="Cambria" w:cs="Cambria"/>
                              <w:b/>
                              <w:bCs/>
                              <w:color w:val="000000"/>
                              <w:sz w:val="48"/>
                              <w:szCs w:val="48"/>
                            </w:rPr>
                            <w:t xml:space="preserve">Роль раннего </w:t>
                          </w:r>
                          <w:r>
                            <w:rPr>
                              <w:rStyle w:val="21"/>
                              <w:rFonts w:ascii="Cambria" w:hAnsi="Cambria" w:cs="Cambria"/>
                              <w:b/>
                              <w:bCs/>
                              <w:color w:val="000000"/>
                              <w:sz w:val="48"/>
                              <w:szCs w:val="48"/>
                            </w:rPr>
                            <w:t>коррекционного обучения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77.95pt;margin-top:38.4pt;width:449.25pt;height:56.25pt;z-index:-25165107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" filled="f" stroked="f">
              <v:textbox style="mso-fit-shape-to-text:t" inset="0,0,0,0">
                <w:txbxContent>
                  <w:p w:rsidR="00000000" w:rsidRDefault="0068375F">
                    <w:pPr>
                      <w:pStyle w:val="22"/>
                      <w:rPr>
                        <w:rFonts w:ascii="Arial Unicode MS" w:hAnsi="Arial Unicode MS" w:cs="Arial Unicode MS"/>
                        <w:sz w:val="24"/>
                        <w:szCs w:val="24"/>
                      </w:rPr>
                    </w:pPr>
                    <w:r>
                      <w:rPr>
                        <w:rStyle w:val="21"/>
                        <w:rFonts w:ascii="Cambria" w:hAnsi="Cambria" w:cs="Cambria"/>
                        <w:b/>
                        <w:bCs/>
                        <w:color w:val="000000"/>
                        <w:sz w:val="48"/>
                        <w:szCs w:val="48"/>
                      </w:rPr>
                      <w:t xml:space="preserve">Роль раннего </w:t>
                    </w:r>
                    <w:r>
                      <w:rPr>
                        <w:rStyle w:val="21"/>
                        <w:rFonts w:ascii="Cambria" w:hAnsi="Cambria" w:cs="Cambria"/>
                        <w:b/>
                        <w:bCs/>
                        <w:color w:val="000000"/>
                        <w:sz w:val="48"/>
                        <w:szCs w:val="48"/>
                      </w:rPr>
                      <w:t>коррекционного 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spacing w:line="1" w:lineRule="exact"/>
      <w:rPr>
        <w:color w:val="auto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spacing w:line="1" w:lineRule="exact"/>
      <w:rPr>
        <w:color w:val="auto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8375F">
    <w:pPr>
      <w:spacing w:line="1" w:lineRule="exact"/>
      <w:rPr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82"/>
      <w:numFmt w:val="decimal"/>
      <w:lvlText w:val="%1: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Franklin Gothic Medium Cond" w:hAnsi="Franklin Gothic Medium Cond" w:cs="Franklin Gothic Medium C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B9"/>
    <w:rsid w:val="000408B9"/>
    <w:rsid w:val="0068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F1656686-5B43-439F-8E5F-7E1CFE8B5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uiPriority w:val="99"/>
    <w:rPr>
      <w:rFonts w:ascii="Arial" w:hAnsi="Arial" w:cs="Arial"/>
      <w:b/>
      <w:bCs/>
      <w:sz w:val="19"/>
      <w:szCs w:val="19"/>
      <w:u w:val="none"/>
      <w:lang w:val="en-US" w:eastAsia="en-US"/>
    </w:rPr>
  </w:style>
  <w:style w:type="character" w:customStyle="1" w:styleId="3">
    <w:name w:val="Основной текст (3)_"/>
    <w:basedOn w:val="a0"/>
    <w:link w:val="30"/>
    <w:uiPriority w:val="99"/>
    <w:rPr>
      <w:rFonts w:ascii="Tahoma" w:hAnsi="Tahoma" w:cs="Tahoma"/>
      <w:color w:val="1A1A1A"/>
      <w:sz w:val="16"/>
      <w:szCs w:val="16"/>
      <w:u w:val="none"/>
      <w:lang w:val="en-US" w:eastAsia="en-US"/>
    </w:rPr>
  </w:style>
  <w:style w:type="character" w:customStyle="1" w:styleId="2">
    <w:name w:val="Основной текст (2)_"/>
    <w:basedOn w:val="a0"/>
    <w:link w:val="20"/>
    <w:uiPriority w:val="99"/>
    <w:rPr>
      <w:rFonts w:ascii="Franklin Gothic Medium Cond" w:hAnsi="Franklin Gothic Medium Cond" w:cs="Franklin Gothic Medium Cond"/>
      <w:b/>
      <w:bCs/>
      <w:u w:val="none"/>
    </w:rPr>
  </w:style>
  <w:style w:type="character" w:customStyle="1" w:styleId="a3">
    <w:name w:val="Подпись к картинке_"/>
    <w:basedOn w:val="a0"/>
    <w:link w:val="a4"/>
    <w:uiPriority w:val="99"/>
    <w:rPr>
      <w:rFonts w:ascii="Franklin Gothic Medium Cond" w:hAnsi="Franklin Gothic Medium Cond" w:cs="Franklin Gothic Medium Cond"/>
      <w:b/>
      <w:bCs/>
      <w:sz w:val="30"/>
      <w:szCs w:val="30"/>
      <w:u w:val="none"/>
    </w:rPr>
  </w:style>
  <w:style w:type="character" w:customStyle="1" w:styleId="1">
    <w:name w:val="Заголовок №1_"/>
    <w:basedOn w:val="a0"/>
    <w:link w:val="10"/>
    <w:uiPriority w:val="99"/>
    <w:rPr>
      <w:rFonts w:ascii="Franklin Gothic Medium Cond" w:hAnsi="Franklin Gothic Medium Cond" w:cs="Franklin Gothic Medium Cond"/>
      <w:b/>
      <w:bCs/>
      <w:color w:val="FF0000"/>
      <w:sz w:val="78"/>
      <w:szCs w:val="78"/>
      <w:u w:val="none"/>
    </w:rPr>
  </w:style>
  <w:style w:type="character" w:customStyle="1" w:styleId="a5">
    <w:name w:val="Другое_"/>
    <w:basedOn w:val="a0"/>
    <w:link w:val="a6"/>
    <w:uiPriority w:val="99"/>
    <w:rPr>
      <w:rFonts w:ascii="Franklin Gothic Medium Cond" w:hAnsi="Franklin Gothic Medium Cond" w:cs="Franklin Gothic Medium Cond"/>
      <w:b/>
      <w:bCs/>
      <w:sz w:val="28"/>
      <w:szCs w:val="28"/>
      <w:u w:val="none"/>
    </w:rPr>
  </w:style>
  <w:style w:type="character" w:customStyle="1" w:styleId="11">
    <w:name w:val="Основной текст Знак1"/>
    <w:basedOn w:val="a0"/>
    <w:link w:val="a7"/>
    <w:uiPriority w:val="99"/>
    <w:rPr>
      <w:rFonts w:ascii="Franklin Gothic Medium Cond" w:hAnsi="Franklin Gothic Medium Cond" w:cs="Franklin Gothic Medium Cond"/>
      <w:b/>
      <w:bCs/>
      <w:sz w:val="28"/>
      <w:szCs w:val="28"/>
      <w:u w:val="none"/>
    </w:rPr>
  </w:style>
  <w:style w:type="character" w:customStyle="1" w:styleId="a8">
    <w:name w:val="Подпись к таблице_"/>
    <w:basedOn w:val="a0"/>
    <w:link w:val="a9"/>
    <w:uiPriority w:val="99"/>
    <w:rPr>
      <w:rFonts w:ascii="Franklin Gothic Medium Cond" w:hAnsi="Franklin Gothic Medium Cond" w:cs="Franklin Gothic Medium Cond"/>
      <w:b/>
      <w:bCs/>
      <w:sz w:val="22"/>
      <w:szCs w:val="22"/>
      <w:u w:val="none"/>
    </w:rPr>
  </w:style>
  <w:style w:type="character" w:customStyle="1" w:styleId="31">
    <w:name w:val="Заголовок №3_"/>
    <w:basedOn w:val="a0"/>
    <w:link w:val="32"/>
    <w:uiPriority w:val="99"/>
    <w:rPr>
      <w:rFonts w:ascii="Cambria" w:hAnsi="Cambria" w:cs="Cambria"/>
      <w:b/>
      <w:bCs/>
      <w:sz w:val="48"/>
      <w:szCs w:val="48"/>
      <w:u w:val="none"/>
    </w:rPr>
  </w:style>
  <w:style w:type="character" w:customStyle="1" w:styleId="21">
    <w:name w:val="Колонтитул (2)_"/>
    <w:basedOn w:val="a0"/>
    <w:link w:val="22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23">
    <w:name w:val="Заголовок №2_"/>
    <w:basedOn w:val="a0"/>
    <w:link w:val="24"/>
    <w:uiPriority w:val="99"/>
    <w:rPr>
      <w:rFonts w:ascii="Cambria" w:hAnsi="Cambria" w:cs="Cambria"/>
      <w:b/>
      <w:bCs/>
      <w:color w:val="EBEBEB"/>
      <w:sz w:val="66"/>
      <w:szCs w:val="66"/>
      <w:u w:val="none"/>
    </w:rPr>
  </w:style>
  <w:style w:type="character" w:customStyle="1" w:styleId="aa">
    <w:name w:val="Колонтитул_"/>
    <w:basedOn w:val="a0"/>
    <w:link w:val="ab"/>
    <w:uiPriority w:val="99"/>
    <w:rPr>
      <w:rFonts w:ascii="Cambria" w:hAnsi="Cambria" w:cs="Cambria"/>
      <w:b/>
      <w:bCs/>
      <w:sz w:val="48"/>
      <w:szCs w:val="48"/>
      <w:u w:val="none"/>
      <w:lang w:val="en-US" w:eastAsia="en-US"/>
    </w:rPr>
  </w:style>
  <w:style w:type="paragraph" w:customStyle="1" w:styleId="40">
    <w:name w:val="Основной текст (4)"/>
    <w:basedOn w:val="a"/>
    <w:link w:val="4"/>
    <w:uiPriority w:val="99"/>
    <w:rPr>
      <w:rFonts w:ascii="Arial" w:hAnsi="Arial" w:cs="Arial"/>
      <w:b/>
      <w:bCs/>
      <w:color w:val="auto"/>
      <w:sz w:val="19"/>
      <w:szCs w:val="19"/>
      <w:lang w:val="en-US" w:eastAsia="en-US"/>
    </w:rPr>
  </w:style>
  <w:style w:type="paragraph" w:customStyle="1" w:styleId="30">
    <w:name w:val="Основной текст (3)"/>
    <w:basedOn w:val="a"/>
    <w:link w:val="3"/>
    <w:uiPriority w:val="99"/>
    <w:pPr>
      <w:spacing w:after="80" w:line="293" w:lineRule="auto"/>
      <w:ind w:left="1210" w:firstLine="20"/>
    </w:pPr>
    <w:rPr>
      <w:rFonts w:ascii="Tahoma" w:hAnsi="Tahoma" w:cs="Tahoma"/>
      <w:color w:val="1A1A1A"/>
      <w:sz w:val="16"/>
      <w:szCs w:val="16"/>
      <w:lang w:val="en-US" w:eastAsia="en-US"/>
    </w:rPr>
  </w:style>
  <w:style w:type="paragraph" w:customStyle="1" w:styleId="20">
    <w:name w:val="Основной текст (2)"/>
    <w:basedOn w:val="a"/>
    <w:link w:val="2"/>
    <w:uiPriority w:val="99"/>
    <w:pPr>
      <w:spacing w:after="100"/>
      <w:ind w:left="1620"/>
    </w:pPr>
    <w:rPr>
      <w:rFonts w:ascii="Franklin Gothic Medium Cond" w:hAnsi="Franklin Gothic Medium Cond" w:cs="Franklin Gothic Medium Cond"/>
      <w:b/>
      <w:bCs/>
      <w:color w:val="auto"/>
    </w:rPr>
  </w:style>
  <w:style w:type="paragraph" w:customStyle="1" w:styleId="a4">
    <w:name w:val="Подпись к картинке"/>
    <w:basedOn w:val="a"/>
    <w:link w:val="a3"/>
    <w:uiPriority w:val="99"/>
    <w:rPr>
      <w:rFonts w:ascii="Franklin Gothic Medium Cond" w:hAnsi="Franklin Gothic Medium Cond" w:cs="Franklin Gothic Medium Cond"/>
      <w:b/>
      <w:bCs/>
      <w:color w:val="auto"/>
      <w:sz w:val="30"/>
      <w:szCs w:val="30"/>
    </w:rPr>
  </w:style>
  <w:style w:type="paragraph" w:customStyle="1" w:styleId="10">
    <w:name w:val="Заголовок №1"/>
    <w:basedOn w:val="a"/>
    <w:link w:val="1"/>
    <w:uiPriority w:val="99"/>
    <w:pPr>
      <w:spacing w:after="180" w:line="276" w:lineRule="auto"/>
      <w:jc w:val="center"/>
      <w:outlineLvl w:val="0"/>
    </w:pPr>
    <w:rPr>
      <w:rFonts w:ascii="Franklin Gothic Medium Cond" w:hAnsi="Franklin Gothic Medium Cond" w:cs="Franklin Gothic Medium Cond"/>
      <w:b/>
      <w:bCs/>
      <w:color w:val="FF0000"/>
      <w:sz w:val="78"/>
      <w:szCs w:val="78"/>
    </w:rPr>
  </w:style>
  <w:style w:type="paragraph" w:customStyle="1" w:styleId="a6">
    <w:name w:val="Другое"/>
    <w:basedOn w:val="a"/>
    <w:link w:val="a5"/>
    <w:uiPriority w:val="99"/>
    <w:pPr>
      <w:spacing w:after="120"/>
    </w:pPr>
    <w:rPr>
      <w:rFonts w:ascii="Franklin Gothic Medium Cond" w:hAnsi="Franklin Gothic Medium Cond" w:cs="Franklin Gothic Medium Cond"/>
      <w:b/>
      <w:bCs/>
      <w:color w:val="auto"/>
      <w:sz w:val="28"/>
      <w:szCs w:val="28"/>
    </w:rPr>
  </w:style>
  <w:style w:type="paragraph" w:styleId="a7">
    <w:name w:val="Body Text"/>
    <w:basedOn w:val="a"/>
    <w:link w:val="11"/>
    <w:uiPriority w:val="99"/>
    <w:pPr>
      <w:spacing w:after="120"/>
    </w:pPr>
    <w:rPr>
      <w:rFonts w:ascii="Franklin Gothic Medium Cond" w:hAnsi="Franklin Gothic Medium Cond" w:cs="Franklin Gothic Medium Cond"/>
      <w:b/>
      <w:bCs/>
      <w:color w:val="auto"/>
      <w:sz w:val="28"/>
      <w:szCs w:val="28"/>
    </w:rPr>
  </w:style>
  <w:style w:type="character" w:customStyle="1" w:styleId="ac">
    <w:name w:val="Основной текст Знак"/>
    <w:basedOn w:val="a0"/>
    <w:uiPriority w:val="99"/>
    <w:semiHidden/>
    <w:rPr>
      <w:rFonts w:cs="Arial Unicode MS"/>
      <w:color w:val="000000"/>
    </w:rPr>
  </w:style>
  <w:style w:type="paragraph" w:customStyle="1" w:styleId="a9">
    <w:name w:val="Подпись к таблице"/>
    <w:basedOn w:val="a"/>
    <w:link w:val="a8"/>
    <w:uiPriority w:val="99"/>
    <w:rPr>
      <w:rFonts w:ascii="Franklin Gothic Medium Cond" w:hAnsi="Franklin Gothic Medium Cond" w:cs="Franklin Gothic Medium Cond"/>
      <w:b/>
      <w:bCs/>
      <w:color w:val="auto"/>
      <w:sz w:val="22"/>
      <w:szCs w:val="22"/>
    </w:rPr>
  </w:style>
  <w:style w:type="paragraph" w:customStyle="1" w:styleId="32">
    <w:name w:val="Заголовок №3"/>
    <w:basedOn w:val="a"/>
    <w:link w:val="31"/>
    <w:uiPriority w:val="99"/>
    <w:pPr>
      <w:spacing w:after="260"/>
      <w:outlineLvl w:val="2"/>
    </w:pPr>
    <w:rPr>
      <w:rFonts w:ascii="Cambria" w:hAnsi="Cambria" w:cs="Cambria"/>
      <w:b/>
      <w:bCs/>
      <w:color w:val="auto"/>
      <w:sz w:val="48"/>
      <w:szCs w:val="48"/>
    </w:rPr>
  </w:style>
  <w:style w:type="paragraph" w:customStyle="1" w:styleId="22">
    <w:name w:val="Колонтитул (2)"/>
    <w:basedOn w:val="a"/>
    <w:link w:val="21"/>
    <w:uiPriority w:val="99"/>
    <w:rPr>
      <w:rFonts w:ascii="Times New Roman" w:hAnsi="Times New Roman" w:cs="Times New Roman"/>
      <w:color w:val="auto"/>
      <w:sz w:val="20"/>
      <w:szCs w:val="20"/>
    </w:rPr>
  </w:style>
  <w:style w:type="paragraph" w:customStyle="1" w:styleId="24">
    <w:name w:val="Заголовок №2"/>
    <w:basedOn w:val="a"/>
    <w:link w:val="23"/>
    <w:uiPriority w:val="99"/>
    <w:pPr>
      <w:spacing w:after="500" w:line="228" w:lineRule="auto"/>
      <w:ind w:left="160"/>
      <w:outlineLvl w:val="1"/>
    </w:pPr>
    <w:rPr>
      <w:rFonts w:ascii="Cambria" w:hAnsi="Cambria" w:cs="Cambria"/>
      <w:b/>
      <w:bCs/>
      <w:color w:val="EBEBEB"/>
      <w:sz w:val="66"/>
      <w:szCs w:val="66"/>
    </w:rPr>
  </w:style>
  <w:style w:type="paragraph" w:customStyle="1" w:styleId="ab">
    <w:name w:val="Колонтитул"/>
    <w:basedOn w:val="a"/>
    <w:link w:val="aa"/>
    <w:uiPriority w:val="99"/>
    <w:rPr>
      <w:rFonts w:ascii="Cambria" w:hAnsi="Cambria" w:cs="Cambria"/>
      <w:b/>
      <w:bCs/>
      <w:color w:val="auto"/>
      <w:sz w:val="48"/>
      <w:szCs w:val="4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eader" Target="header1.xm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4.jpeg"/><Relationship Id="rId68" Type="http://schemas.openxmlformats.org/officeDocument/2006/relationships/header" Target="header7.xml"/><Relationship Id="rId84" Type="http://schemas.openxmlformats.org/officeDocument/2006/relationships/image" Target="media/image56.jpeg"/><Relationship Id="rId89" Type="http://schemas.openxmlformats.org/officeDocument/2006/relationships/image" Target="media/image57.jpeg"/><Relationship Id="rId112" Type="http://schemas.openxmlformats.org/officeDocument/2006/relationships/footer" Target="footer9.xml"/><Relationship Id="rId16" Type="http://schemas.openxmlformats.org/officeDocument/2006/relationships/image" Target="media/image3.jpeg"/><Relationship Id="rId107" Type="http://schemas.openxmlformats.org/officeDocument/2006/relationships/hyperlink" Target="http://www.behavioranalysiseducation.com/" TargetMode="External"/><Relationship Id="rId11" Type="http://schemas.openxmlformats.org/officeDocument/2006/relationships/hyperlink" Target="http://translatedby.com/you/autism-physician-handbook/into-ru/trans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oter" Target="footer1.xml"/><Relationship Id="rId58" Type="http://schemas.openxmlformats.org/officeDocument/2006/relationships/image" Target="media/image39.jpeg"/><Relationship Id="rId66" Type="http://schemas.openxmlformats.org/officeDocument/2006/relationships/footer" Target="footer3.xml"/><Relationship Id="rId74" Type="http://schemas.openxmlformats.org/officeDocument/2006/relationships/image" Target="media/image47.jpeg"/><Relationship Id="rId79" Type="http://schemas.openxmlformats.org/officeDocument/2006/relationships/image" Target="media/image51.jpeg"/><Relationship Id="rId87" Type="http://schemas.openxmlformats.org/officeDocument/2006/relationships/footer" Target="footer7.xml"/><Relationship Id="rId102" Type="http://schemas.openxmlformats.org/officeDocument/2006/relationships/hyperlink" Target="http://vseodetishkax.ru/osobye-deti/13-autizm-detskij-autizm-/20-autizm-korrekczionnye-podxody" TargetMode="External"/><Relationship Id="rId110" Type="http://schemas.openxmlformats.org/officeDocument/2006/relationships/header" Target="header11.xm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82" Type="http://schemas.openxmlformats.org/officeDocument/2006/relationships/image" Target="media/image54.jpeg"/><Relationship Id="rId90" Type="http://schemas.openxmlformats.org/officeDocument/2006/relationships/hyperlink" Target="http://ru-happychild.livejournal.com/" TargetMode="External"/><Relationship Id="rId95" Type="http://schemas.openxmlformats.org/officeDocument/2006/relationships/hyperlink" Target="http://www.childneurologyinfo.com/main.php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www.helpautismnow.com" TargetMode="External"/><Relationship Id="rId22" Type="http://schemas.openxmlformats.org/officeDocument/2006/relationships/header" Target="header2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7.jpeg"/><Relationship Id="rId64" Type="http://schemas.openxmlformats.org/officeDocument/2006/relationships/header" Target="header5.xml"/><Relationship Id="rId69" Type="http://schemas.openxmlformats.org/officeDocument/2006/relationships/header" Target="header8.xml"/><Relationship Id="rId77" Type="http://schemas.openxmlformats.org/officeDocument/2006/relationships/hyperlink" Target="http://www.helpautismnow.com/" TargetMode="External"/><Relationship Id="rId100" Type="http://schemas.openxmlformats.org/officeDocument/2006/relationships/hyperlink" Target="http://pedlib.ru/Books/4/0448/4_0448-1.shtml" TargetMode="External"/><Relationship Id="rId105" Type="http://schemas.openxmlformats.org/officeDocument/2006/relationships/hyperlink" Target="http://autism-aba.blogspot.com/2011/08/chto-takoe-aba-terapija.html" TargetMode="External"/><Relationship Id="rId113" Type="http://schemas.openxmlformats.org/officeDocument/2006/relationships/footer" Target="footer10.xml"/><Relationship Id="rId8" Type="http://schemas.openxmlformats.org/officeDocument/2006/relationships/hyperlink" Target="http://www.helpautismnow.com/ph_slideshow_English.html" TargetMode="External"/><Relationship Id="rId51" Type="http://schemas.openxmlformats.org/officeDocument/2006/relationships/header" Target="header3.xml"/><Relationship Id="rId72" Type="http://schemas.openxmlformats.org/officeDocument/2006/relationships/image" Target="media/image45.jpeg"/><Relationship Id="rId80" Type="http://schemas.openxmlformats.org/officeDocument/2006/relationships/image" Target="media/image52.jpeg"/><Relationship Id="rId85" Type="http://schemas.openxmlformats.org/officeDocument/2006/relationships/header" Target="header9.xml"/><Relationship Id="rId93" Type="http://schemas.openxmlformats.org/officeDocument/2006/relationships/hyperlink" Target="http://vk.com/club12284677" TargetMode="External"/><Relationship Id="rId98" Type="http://schemas.openxmlformats.org/officeDocument/2006/relationships/hyperlink" Target="http://www.e-reading.org.ua/book.php?book=103887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translatedby.com/you/autism-physician-handbook/into-ru/trans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0.jpeg"/><Relationship Id="rId67" Type="http://schemas.openxmlformats.org/officeDocument/2006/relationships/footer" Target="footer4.xml"/><Relationship Id="rId103" Type="http://schemas.openxmlformats.org/officeDocument/2006/relationships/hyperlink" Target="http://vseodetishkax.ru/osobye-deti/13-autizm-detskij-autizm-/20-autizm-korrekczionnye-podxody" TargetMode="External"/><Relationship Id="rId108" Type="http://schemas.openxmlformats.org/officeDocument/2006/relationships/hyperlink" Target="http://youtu.be/Ol-cXzDNKWI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6.jpeg"/><Relationship Id="rId54" Type="http://schemas.openxmlformats.org/officeDocument/2006/relationships/footer" Target="footer2.xml"/><Relationship Id="rId62" Type="http://schemas.openxmlformats.org/officeDocument/2006/relationships/image" Target="media/image43.jpeg"/><Relationship Id="rId70" Type="http://schemas.openxmlformats.org/officeDocument/2006/relationships/footer" Target="footer5.xml"/><Relationship Id="rId75" Type="http://schemas.openxmlformats.org/officeDocument/2006/relationships/image" Target="media/image48.jpeg"/><Relationship Id="rId83" Type="http://schemas.openxmlformats.org/officeDocument/2006/relationships/image" Target="media/image55.jpeg"/><Relationship Id="rId88" Type="http://schemas.openxmlformats.org/officeDocument/2006/relationships/footer" Target="footer8.xml"/><Relationship Id="rId91" Type="http://schemas.openxmlformats.org/officeDocument/2006/relationships/hyperlink" Target="http://autism-russian.livejournal.com/" TargetMode="External"/><Relationship Id="rId96" Type="http://schemas.openxmlformats.org/officeDocument/2006/relationships/hyperlink" Target="http://www.childneurologyinfo.com/education-text-The_Me_Book2.php" TargetMode="External"/><Relationship Id="rId11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38.jpeg"/><Relationship Id="rId106" Type="http://schemas.openxmlformats.org/officeDocument/2006/relationships/hyperlink" Target="http://www.aba-kurs.com/" TargetMode="External"/><Relationship Id="rId114" Type="http://schemas.openxmlformats.org/officeDocument/2006/relationships/fontTable" Target="fontTable.xml"/><Relationship Id="rId10" Type="http://schemas.openxmlformats.org/officeDocument/2006/relationships/hyperlink" Target="mailto:panix@bigmir.net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eader" Target="header4.xml"/><Relationship Id="rId60" Type="http://schemas.openxmlformats.org/officeDocument/2006/relationships/image" Target="media/image41.jpeg"/><Relationship Id="rId65" Type="http://schemas.openxmlformats.org/officeDocument/2006/relationships/header" Target="header6.xml"/><Relationship Id="rId73" Type="http://schemas.openxmlformats.org/officeDocument/2006/relationships/image" Target="media/image46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header" Target="header10.xml"/><Relationship Id="rId94" Type="http://schemas.openxmlformats.org/officeDocument/2006/relationships/hyperlink" Target="http://vk.com/aba_therapy" TargetMode="External"/><Relationship Id="rId99" Type="http://schemas.openxmlformats.org/officeDocument/2006/relationships/hyperlink" Target="http://pedlib.ru/" TargetMode="External"/><Relationship Id="rId101" Type="http://schemas.openxmlformats.org/officeDocument/2006/relationships/hyperlink" Target="http://www.ria.ru/trend/autism_0204201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lpautismnow.com/PH_English_2008.pdf" TargetMode="External"/><Relationship Id="rId13" Type="http://schemas.openxmlformats.org/officeDocument/2006/relationships/hyperlink" Target="http://www.helpautismnow.com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4.jpeg"/><Relationship Id="rId109" Type="http://schemas.openxmlformats.org/officeDocument/2006/relationships/hyperlink" Target="http://www.youtube.com/user/UpuHo4ka?feature=watch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36.jpeg"/><Relationship Id="rId76" Type="http://schemas.openxmlformats.org/officeDocument/2006/relationships/image" Target="media/image49.jpeg"/><Relationship Id="rId97" Type="http://schemas.openxmlformats.org/officeDocument/2006/relationships/hyperlink" Target="http://www.childneurologyinfo.com/education-text-The_Me_Book2.php" TargetMode="External"/><Relationship Id="rId104" Type="http://schemas.openxmlformats.org/officeDocument/2006/relationships/hyperlink" Target="http://autism-aba.blogspot.com/2011/08/chto-takoe-aba-terapija.html" TargetMode="External"/><Relationship Id="rId7" Type="http://schemas.openxmlformats.org/officeDocument/2006/relationships/image" Target="media/image1.jpeg"/><Relationship Id="rId71" Type="http://schemas.openxmlformats.org/officeDocument/2006/relationships/footer" Target="footer6.xml"/><Relationship Id="rId92" Type="http://schemas.openxmlformats.org/officeDocument/2006/relationships/hyperlink" Target="http://www.facebook.com/groups/284796011532209/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2430</Words>
  <Characters>13854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Админ_2</cp:lastModifiedBy>
  <cp:revision>2</cp:revision>
  <dcterms:created xsi:type="dcterms:W3CDTF">2023-05-15T06:03:00Z</dcterms:created>
  <dcterms:modified xsi:type="dcterms:W3CDTF">2023-05-15T06:03:00Z</dcterms:modified>
</cp:coreProperties>
</file>